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3F22F" w14:textId="3B894F61" w:rsidR="00BD1A15" w:rsidRDefault="00BD1A15" w:rsidP="00BD1A15">
      <w:pPr>
        <w:ind w:left="1469" w:right="1844"/>
        <w:jc w:val="center"/>
        <w:rPr>
          <w:sz w:val="24"/>
          <w:szCs w:val="24"/>
        </w:rPr>
      </w:pPr>
      <w:r>
        <w:rPr>
          <w:sz w:val="72"/>
        </w:rPr>
        <w:t>Assembly</w:t>
      </w:r>
      <w:r>
        <w:rPr>
          <w:spacing w:val="-14"/>
          <w:sz w:val="72"/>
        </w:rPr>
        <w:t xml:space="preserve"> </w:t>
      </w:r>
      <w:r>
        <w:rPr>
          <w:sz w:val="72"/>
        </w:rPr>
        <w:t>Manual</w:t>
      </w:r>
      <w:r w:rsidR="00AC2F36">
        <w:rPr>
          <w:sz w:val="72"/>
        </w:rPr>
        <w:t xml:space="preserve"> KAROO</w:t>
      </w:r>
      <w:r w:rsidRPr="00BD1A15">
        <w:rPr>
          <w:sz w:val="24"/>
          <w:szCs w:val="24"/>
        </w:rPr>
        <w:t xml:space="preserve"> </w:t>
      </w:r>
    </w:p>
    <w:p w14:paraId="07E43CD7" w14:textId="77777777" w:rsidR="00AC2F36" w:rsidRDefault="00AC2F36" w:rsidP="00AC2F36">
      <w:pPr>
        <w:ind w:left="1469" w:right="1844"/>
        <w:rPr>
          <w:sz w:val="24"/>
          <w:szCs w:val="24"/>
        </w:rPr>
      </w:pPr>
    </w:p>
    <w:p w14:paraId="049A34A4" w14:textId="3CECAE90" w:rsidR="00BD1A15" w:rsidRDefault="00BD1A15" w:rsidP="00BD1A15">
      <w:pPr>
        <w:ind w:left="1469" w:right="1844"/>
        <w:jc w:val="center"/>
        <w:rPr>
          <w:sz w:val="24"/>
          <w:szCs w:val="24"/>
        </w:rPr>
      </w:pPr>
    </w:p>
    <w:p w14:paraId="411EEF52" w14:textId="06333802" w:rsidR="00BD1A15" w:rsidRDefault="00BD1A15" w:rsidP="00BD1A15">
      <w:pPr>
        <w:ind w:left="1469" w:right="1844"/>
        <w:jc w:val="center"/>
        <w:rPr>
          <w:sz w:val="24"/>
          <w:szCs w:val="24"/>
        </w:rPr>
      </w:pPr>
    </w:p>
    <w:p w14:paraId="423849AF" w14:textId="29A56AC3" w:rsidR="00BD1A15" w:rsidRDefault="00AC2F36" w:rsidP="00BD1A15">
      <w:pPr>
        <w:ind w:left="1469" w:right="1844"/>
        <w:jc w:val="center"/>
        <w:rPr>
          <w:sz w:val="24"/>
          <w:szCs w:val="24"/>
        </w:rPr>
      </w:pPr>
      <w:r>
        <w:rPr>
          <w:noProof/>
          <w:sz w:val="20"/>
        </w:rPr>
        <w:drawing>
          <wp:anchor distT="0" distB="0" distL="114300" distR="114300" simplePos="0" relativeHeight="251740160" behindDoc="0" locked="0" layoutInCell="1" allowOverlap="1" wp14:anchorId="2F7A9110" wp14:editId="0218FDD0">
            <wp:simplePos x="0" y="0"/>
            <wp:positionH relativeFrom="column">
              <wp:posOffset>426085</wp:posOffset>
            </wp:positionH>
            <wp:positionV relativeFrom="paragraph">
              <wp:posOffset>216618</wp:posOffset>
            </wp:positionV>
            <wp:extent cx="4982210" cy="3012440"/>
            <wp:effectExtent l="0" t="0" r="0" b="0"/>
            <wp:wrapSquare wrapText="bothSides"/>
            <wp:docPr id="170896969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205710" name="Picture 1785205710"/>
                    <pic:cNvPicPr/>
                  </pic:nvPicPr>
                  <pic:blipFill rotWithShape="1">
                    <a:blip r:embed="rId8">
                      <a:extLst>
                        <a:ext uri="{BEBA8EAE-BF5A-486C-A8C5-ECC9F3942E4B}">
                          <a14:imgProps xmlns:a14="http://schemas.microsoft.com/office/drawing/2010/main">
                            <a14:imgLayer r:embed="rId9">
                              <a14:imgEffect>
                                <a14:backgroundRemoval t="8333" b="76437" l="5843" r="56928">
                                  <a14:foregroundMark x1="6177" y1="42816" x2="5843" y2="61782"/>
                                  <a14:foregroundMark x1="14357" y1="24713" x2="22204" y2="20977"/>
                                  <a14:foregroundMark x1="22204" y1="20977" x2="41736" y2="25575"/>
                                  <a14:foregroundMark x1="41736" y1="25575" x2="55426" y2="40805"/>
                                  <a14:foregroundMark x1="55426" y1="40805" x2="56928" y2="62644"/>
                                  <a14:foregroundMark x1="11686" y1="27874" x2="6511" y2="38793"/>
                                  <a14:foregroundMark x1="42070" y1="25287" x2="53255" y2="35632"/>
                                </a14:backgroundRemoval>
                              </a14:imgEffect>
                            </a14:imgLayer>
                          </a14:imgProps>
                        </a:ext>
                        <a:ext uri="{28A0092B-C50C-407E-A947-70E740481C1C}">
                          <a14:useLocalDpi xmlns:a14="http://schemas.microsoft.com/office/drawing/2010/main" val="0"/>
                        </a:ext>
                      </a:extLst>
                    </a:blip>
                    <a:srcRect t="16768" r="40000" b="20774"/>
                    <a:stretch/>
                  </pic:blipFill>
                  <pic:spPr bwMode="auto">
                    <a:xfrm>
                      <a:off x="0" y="0"/>
                      <a:ext cx="4982210" cy="3012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D55C16" w14:textId="5EF75CF6" w:rsidR="00BD1A15" w:rsidRDefault="00AC2F36" w:rsidP="00BD1A15">
      <w:pPr>
        <w:ind w:left="1469" w:right="1844"/>
        <w:jc w:val="center"/>
        <w:rPr>
          <w:sz w:val="24"/>
          <w:szCs w:val="24"/>
        </w:rPr>
      </w:pPr>
      <w:r>
        <w:rPr>
          <w:noProof/>
          <w:sz w:val="24"/>
          <w:szCs w:val="24"/>
        </w:rPr>
        <mc:AlternateContent>
          <mc:Choice Requires="wps">
            <w:drawing>
              <wp:anchor distT="0" distB="0" distL="114300" distR="114300" simplePos="0" relativeHeight="251746304" behindDoc="0" locked="0" layoutInCell="1" allowOverlap="1" wp14:anchorId="4CA5AF65" wp14:editId="135717A9">
                <wp:simplePos x="0" y="0"/>
                <wp:positionH relativeFrom="margin">
                  <wp:posOffset>1640177</wp:posOffset>
                </wp:positionH>
                <wp:positionV relativeFrom="margin">
                  <wp:posOffset>5140960</wp:posOffset>
                </wp:positionV>
                <wp:extent cx="4465376" cy="2464435"/>
                <wp:effectExtent l="0" t="0" r="5080" b="0"/>
                <wp:wrapSquare wrapText="bothSides"/>
                <wp:docPr id="1586423314" name="Text Box 26"/>
                <wp:cNvGraphicFramePr/>
                <a:graphic xmlns:a="http://schemas.openxmlformats.org/drawingml/2006/main">
                  <a:graphicData uri="http://schemas.microsoft.com/office/word/2010/wordprocessingShape">
                    <wps:wsp>
                      <wps:cNvSpPr txBox="1"/>
                      <wps:spPr>
                        <a:xfrm>
                          <a:off x="0" y="0"/>
                          <a:ext cx="4465376" cy="2464435"/>
                        </a:xfrm>
                        <a:prstGeom prst="rect">
                          <a:avLst/>
                        </a:prstGeom>
                        <a:solidFill>
                          <a:schemeClr val="lt1"/>
                        </a:solidFill>
                        <a:ln w="6350">
                          <a:noFill/>
                        </a:ln>
                      </wps:spPr>
                      <wps:txbx>
                        <w:txbxContent>
                          <w:p w14:paraId="0238E3F4" w14:textId="77777777" w:rsidR="001D3F7E" w:rsidRPr="00BD1A15" w:rsidRDefault="001D3F7E" w:rsidP="001D3F7E">
                            <w:pPr>
                              <w:pStyle w:val="ListParagraph"/>
                              <w:numPr>
                                <w:ilvl w:val="0"/>
                                <w:numId w:val="6"/>
                              </w:numPr>
                              <w:ind w:left="426" w:right="1844" w:hanging="284"/>
                              <w:rPr>
                                <w:sz w:val="24"/>
                                <w:szCs w:val="24"/>
                              </w:rPr>
                            </w:pPr>
                            <w:r w:rsidRPr="00BD1A15">
                              <w:rPr>
                                <w:sz w:val="24"/>
                                <w:szCs w:val="24"/>
                              </w:rPr>
                              <w:t>Strong Galvanised Stel Tube Frame</w:t>
                            </w:r>
                          </w:p>
                          <w:p w14:paraId="5B8DAA2E" w14:textId="77777777" w:rsidR="001D3F7E" w:rsidRDefault="001D3F7E" w:rsidP="001D3F7E">
                            <w:pPr>
                              <w:pStyle w:val="ListParagraph"/>
                              <w:numPr>
                                <w:ilvl w:val="0"/>
                                <w:numId w:val="6"/>
                              </w:numPr>
                              <w:ind w:left="426" w:right="1844" w:hanging="284"/>
                              <w:rPr>
                                <w:sz w:val="24"/>
                                <w:szCs w:val="24"/>
                              </w:rPr>
                            </w:pPr>
                            <w:r>
                              <w:rPr>
                                <w:sz w:val="24"/>
                                <w:szCs w:val="24"/>
                              </w:rPr>
                              <w:t>7 Groups of Arches</w:t>
                            </w:r>
                          </w:p>
                          <w:p w14:paraId="64C69CCC" w14:textId="77777777" w:rsidR="001D3F7E" w:rsidRDefault="001D3F7E" w:rsidP="001D3F7E">
                            <w:pPr>
                              <w:pStyle w:val="ListParagraph"/>
                              <w:numPr>
                                <w:ilvl w:val="0"/>
                                <w:numId w:val="6"/>
                              </w:numPr>
                              <w:ind w:left="426" w:right="1844" w:hanging="284"/>
                              <w:rPr>
                                <w:sz w:val="24"/>
                                <w:szCs w:val="24"/>
                              </w:rPr>
                            </w:pPr>
                            <w:r>
                              <w:rPr>
                                <w:sz w:val="24"/>
                                <w:szCs w:val="24"/>
                              </w:rPr>
                              <w:t>5 Groups of Purlins</w:t>
                            </w:r>
                          </w:p>
                          <w:p w14:paraId="327A3925" w14:textId="77777777" w:rsidR="001D3F7E" w:rsidRDefault="001D3F7E" w:rsidP="001D3F7E">
                            <w:pPr>
                              <w:pStyle w:val="ListParagraph"/>
                              <w:numPr>
                                <w:ilvl w:val="0"/>
                                <w:numId w:val="6"/>
                              </w:numPr>
                              <w:ind w:left="426" w:right="1844" w:hanging="284"/>
                              <w:rPr>
                                <w:sz w:val="24"/>
                                <w:szCs w:val="24"/>
                              </w:rPr>
                            </w:pPr>
                            <w:r>
                              <w:rPr>
                                <w:sz w:val="24"/>
                                <w:szCs w:val="24"/>
                              </w:rPr>
                              <w:t>Slanting Support Tubes on first and last arch for increased strength.</w:t>
                            </w:r>
                          </w:p>
                          <w:p w14:paraId="15EEFDA9" w14:textId="77777777" w:rsidR="001D3F7E" w:rsidRDefault="001D3F7E" w:rsidP="001D3F7E">
                            <w:pPr>
                              <w:pStyle w:val="ListParagraph"/>
                              <w:numPr>
                                <w:ilvl w:val="0"/>
                                <w:numId w:val="6"/>
                              </w:numPr>
                              <w:ind w:left="426" w:right="1844" w:hanging="284"/>
                              <w:rPr>
                                <w:sz w:val="24"/>
                                <w:szCs w:val="24"/>
                              </w:rPr>
                            </w:pPr>
                            <w:r>
                              <w:rPr>
                                <w:sz w:val="24"/>
                                <w:szCs w:val="24"/>
                              </w:rPr>
                              <w:t>Zipper Door at Front Panel (W4XH5m Door Size)</w:t>
                            </w:r>
                          </w:p>
                          <w:p w14:paraId="0C85FF3C" w14:textId="77777777" w:rsidR="001D3F7E" w:rsidRDefault="001D3F7E" w:rsidP="001D3F7E">
                            <w:pPr>
                              <w:pStyle w:val="ListParagraph"/>
                              <w:numPr>
                                <w:ilvl w:val="0"/>
                                <w:numId w:val="6"/>
                              </w:numPr>
                              <w:ind w:left="426" w:right="1844" w:hanging="284"/>
                              <w:rPr>
                                <w:sz w:val="24"/>
                                <w:szCs w:val="24"/>
                              </w:rPr>
                            </w:pPr>
                            <w:r>
                              <w:rPr>
                                <w:sz w:val="24"/>
                                <w:szCs w:val="24"/>
                              </w:rPr>
                              <w:t>Back Panel Fully Closed</w:t>
                            </w:r>
                          </w:p>
                          <w:p w14:paraId="0B9D552D" w14:textId="77777777" w:rsidR="001D3F7E" w:rsidRDefault="001D3F7E" w:rsidP="001D3F7E">
                            <w:pPr>
                              <w:pStyle w:val="ListParagraph"/>
                              <w:numPr>
                                <w:ilvl w:val="0"/>
                                <w:numId w:val="6"/>
                              </w:numPr>
                              <w:ind w:left="426" w:right="1844" w:hanging="284"/>
                              <w:rPr>
                                <w:sz w:val="24"/>
                                <w:szCs w:val="24"/>
                              </w:rPr>
                            </w:pPr>
                            <w:r>
                              <w:rPr>
                                <w:sz w:val="24"/>
                                <w:szCs w:val="24"/>
                              </w:rPr>
                              <w:t>610g/m2 White PVX</w:t>
                            </w:r>
                          </w:p>
                          <w:p w14:paraId="2DD9518D" w14:textId="77777777" w:rsidR="001D3F7E" w:rsidRDefault="001D3F7E" w:rsidP="001D3F7E">
                            <w:pPr>
                              <w:pStyle w:val="ListParagraph"/>
                              <w:numPr>
                                <w:ilvl w:val="0"/>
                                <w:numId w:val="6"/>
                              </w:numPr>
                              <w:ind w:left="426" w:right="1844" w:hanging="284"/>
                              <w:rPr>
                                <w:sz w:val="24"/>
                                <w:szCs w:val="24"/>
                              </w:rPr>
                            </w:pPr>
                            <w:r>
                              <w:rPr>
                                <w:sz w:val="24"/>
                                <w:szCs w:val="24"/>
                              </w:rPr>
                              <w:t>UV Resistant</w:t>
                            </w:r>
                          </w:p>
                          <w:p w14:paraId="051A5C87" w14:textId="77777777" w:rsidR="001D3F7E" w:rsidRDefault="001D3F7E" w:rsidP="001D3F7E">
                            <w:pPr>
                              <w:pStyle w:val="ListParagraph"/>
                              <w:numPr>
                                <w:ilvl w:val="0"/>
                                <w:numId w:val="6"/>
                              </w:numPr>
                              <w:ind w:left="426" w:right="1844" w:hanging="284"/>
                              <w:rPr>
                                <w:sz w:val="24"/>
                                <w:szCs w:val="24"/>
                              </w:rPr>
                            </w:pPr>
                            <w:r>
                              <w:rPr>
                                <w:sz w:val="24"/>
                                <w:szCs w:val="24"/>
                              </w:rPr>
                              <w:t>Fire Retardant</w:t>
                            </w:r>
                          </w:p>
                          <w:p w14:paraId="5F5C5366" w14:textId="77777777" w:rsidR="001D3F7E" w:rsidRDefault="001D3F7E" w:rsidP="001D3F7E">
                            <w:pPr>
                              <w:pStyle w:val="ListParagraph"/>
                              <w:numPr>
                                <w:ilvl w:val="0"/>
                                <w:numId w:val="6"/>
                              </w:numPr>
                              <w:ind w:left="426" w:right="1844" w:hanging="284"/>
                              <w:rPr>
                                <w:sz w:val="24"/>
                                <w:szCs w:val="24"/>
                              </w:rPr>
                            </w:pPr>
                            <w:r>
                              <w:rPr>
                                <w:sz w:val="24"/>
                                <w:szCs w:val="24"/>
                              </w:rPr>
                              <w:t>High Tensile Strength</w:t>
                            </w:r>
                          </w:p>
                          <w:p w14:paraId="73F85E45" w14:textId="77777777" w:rsidR="001D3F7E" w:rsidRPr="00BD1A15" w:rsidRDefault="001D3F7E" w:rsidP="001D3F7E">
                            <w:pPr>
                              <w:pStyle w:val="ListParagraph"/>
                              <w:numPr>
                                <w:ilvl w:val="0"/>
                                <w:numId w:val="6"/>
                              </w:numPr>
                              <w:ind w:left="426" w:right="1844" w:hanging="284"/>
                              <w:rPr>
                                <w:sz w:val="24"/>
                                <w:szCs w:val="24"/>
                              </w:rPr>
                            </w:pPr>
                            <w:r>
                              <w:rPr>
                                <w:sz w:val="24"/>
                                <w:szCs w:val="24"/>
                              </w:rPr>
                              <w:t>100% Waterproof</w:t>
                            </w:r>
                          </w:p>
                          <w:p w14:paraId="2F250D40" w14:textId="77777777" w:rsidR="001D3F7E" w:rsidRDefault="001D3F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CA5AF65" id="_x0000_t202" coordsize="21600,21600" o:spt="202" path="m,l,21600r21600,l21600,xe">
                <v:stroke joinstyle="miter"/>
                <v:path gradientshapeok="t" o:connecttype="rect"/>
              </v:shapetype>
              <v:shape id="Text Box 26" o:spid="_x0000_s1026" type="#_x0000_t202" style="position:absolute;left:0;text-align:left;margin-left:129.15pt;margin-top:404.8pt;width:351.6pt;height:194.05pt;z-index:251746304;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" fillcolor="white [3201]" stroked="f" strokeweight=".5pt">
                <v:textbox>
                  <w:txbxContent>
                    <w:p w14:paraId="0238E3F4" w14:textId="77777777" w:rsidR="001D3F7E" w:rsidRPr="00BD1A15" w:rsidRDefault="001D3F7E" w:rsidP="001D3F7E">
                      <w:pPr>
                        <w:pStyle w:val="ListParagraph"/>
                        <w:numPr>
                          <w:ilvl w:val="0"/>
                          <w:numId w:val="6"/>
                        </w:numPr>
                        <w:ind w:left="426" w:right="1844" w:hanging="284"/>
                        <w:rPr>
                          <w:sz w:val="24"/>
                          <w:szCs w:val="24"/>
                        </w:rPr>
                      </w:pPr>
                      <w:r w:rsidRPr="00BD1A15">
                        <w:rPr>
                          <w:sz w:val="24"/>
                          <w:szCs w:val="24"/>
                        </w:rPr>
                        <w:t>Strong Galvanised Stel Tube Frame</w:t>
                      </w:r>
                    </w:p>
                    <w:p w14:paraId="5B8DAA2E" w14:textId="77777777" w:rsidR="001D3F7E" w:rsidRDefault="001D3F7E" w:rsidP="001D3F7E">
                      <w:pPr>
                        <w:pStyle w:val="ListParagraph"/>
                        <w:numPr>
                          <w:ilvl w:val="0"/>
                          <w:numId w:val="6"/>
                        </w:numPr>
                        <w:ind w:left="426" w:right="1844" w:hanging="284"/>
                        <w:rPr>
                          <w:sz w:val="24"/>
                          <w:szCs w:val="24"/>
                        </w:rPr>
                      </w:pPr>
                      <w:r>
                        <w:rPr>
                          <w:sz w:val="24"/>
                          <w:szCs w:val="24"/>
                        </w:rPr>
                        <w:t>7 Groups of Arches</w:t>
                      </w:r>
                    </w:p>
                    <w:p w14:paraId="64C69CCC" w14:textId="77777777" w:rsidR="001D3F7E" w:rsidRDefault="001D3F7E" w:rsidP="001D3F7E">
                      <w:pPr>
                        <w:pStyle w:val="ListParagraph"/>
                        <w:numPr>
                          <w:ilvl w:val="0"/>
                          <w:numId w:val="6"/>
                        </w:numPr>
                        <w:ind w:left="426" w:right="1844" w:hanging="284"/>
                        <w:rPr>
                          <w:sz w:val="24"/>
                          <w:szCs w:val="24"/>
                        </w:rPr>
                      </w:pPr>
                      <w:r>
                        <w:rPr>
                          <w:sz w:val="24"/>
                          <w:szCs w:val="24"/>
                        </w:rPr>
                        <w:t>5 Groups of Purlins</w:t>
                      </w:r>
                    </w:p>
                    <w:p w14:paraId="327A3925" w14:textId="77777777" w:rsidR="001D3F7E" w:rsidRDefault="001D3F7E" w:rsidP="001D3F7E">
                      <w:pPr>
                        <w:pStyle w:val="ListParagraph"/>
                        <w:numPr>
                          <w:ilvl w:val="0"/>
                          <w:numId w:val="6"/>
                        </w:numPr>
                        <w:ind w:left="426" w:right="1844" w:hanging="284"/>
                        <w:rPr>
                          <w:sz w:val="24"/>
                          <w:szCs w:val="24"/>
                        </w:rPr>
                      </w:pPr>
                      <w:r>
                        <w:rPr>
                          <w:sz w:val="24"/>
                          <w:szCs w:val="24"/>
                        </w:rPr>
                        <w:t>Slanting Support Tubes on first and last arch for increased strength.</w:t>
                      </w:r>
                    </w:p>
                    <w:p w14:paraId="15EEFDA9" w14:textId="77777777" w:rsidR="001D3F7E" w:rsidRDefault="001D3F7E" w:rsidP="001D3F7E">
                      <w:pPr>
                        <w:pStyle w:val="ListParagraph"/>
                        <w:numPr>
                          <w:ilvl w:val="0"/>
                          <w:numId w:val="6"/>
                        </w:numPr>
                        <w:ind w:left="426" w:right="1844" w:hanging="284"/>
                        <w:rPr>
                          <w:sz w:val="24"/>
                          <w:szCs w:val="24"/>
                        </w:rPr>
                      </w:pPr>
                      <w:r>
                        <w:rPr>
                          <w:sz w:val="24"/>
                          <w:szCs w:val="24"/>
                        </w:rPr>
                        <w:t>Zipper Door at Front Panel (W4XH5m Door Size)</w:t>
                      </w:r>
                    </w:p>
                    <w:p w14:paraId="0C85FF3C" w14:textId="77777777" w:rsidR="001D3F7E" w:rsidRDefault="001D3F7E" w:rsidP="001D3F7E">
                      <w:pPr>
                        <w:pStyle w:val="ListParagraph"/>
                        <w:numPr>
                          <w:ilvl w:val="0"/>
                          <w:numId w:val="6"/>
                        </w:numPr>
                        <w:ind w:left="426" w:right="1844" w:hanging="284"/>
                        <w:rPr>
                          <w:sz w:val="24"/>
                          <w:szCs w:val="24"/>
                        </w:rPr>
                      </w:pPr>
                      <w:r>
                        <w:rPr>
                          <w:sz w:val="24"/>
                          <w:szCs w:val="24"/>
                        </w:rPr>
                        <w:t>Back Panel Fully Closed</w:t>
                      </w:r>
                    </w:p>
                    <w:p w14:paraId="0B9D552D" w14:textId="77777777" w:rsidR="001D3F7E" w:rsidRDefault="001D3F7E" w:rsidP="001D3F7E">
                      <w:pPr>
                        <w:pStyle w:val="ListParagraph"/>
                        <w:numPr>
                          <w:ilvl w:val="0"/>
                          <w:numId w:val="6"/>
                        </w:numPr>
                        <w:ind w:left="426" w:right="1844" w:hanging="284"/>
                        <w:rPr>
                          <w:sz w:val="24"/>
                          <w:szCs w:val="24"/>
                        </w:rPr>
                      </w:pPr>
                      <w:r>
                        <w:rPr>
                          <w:sz w:val="24"/>
                          <w:szCs w:val="24"/>
                        </w:rPr>
                        <w:t>610g/m2 White PVX</w:t>
                      </w:r>
                    </w:p>
                    <w:p w14:paraId="2DD9518D" w14:textId="77777777" w:rsidR="001D3F7E" w:rsidRDefault="001D3F7E" w:rsidP="001D3F7E">
                      <w:pPr>
                        <w:pStyle w:val="ListParagraph"/>
                        <w:numPr>
                          <w:ilvl w:val="0"/>
                          <w:numId w:val="6"/>
                        </w:numPr>
                        <w:ind w:left="426" w:right="1844" w:hanging="284"/>
                        <w:rPr>
                          <w:sz w:val="24"/>
                          <w:szCs w:val="24"/>
                        </w:rPr>
                      </w:pPr>
                      <w:r>
                        <w:rPr>
                          <w:sz w:val="24"/>
                          <w:szCs w:val="24"/>
                        </w:rPr>
                        <w:t>UV Resistant</w:t>
                      </w:r>
                    </w:p>
                    <w:p w14:paraId="051A5C87" w14:textId="77777777" w:rsidR="001D3F7E" w:rsidRDefault="001D3F7E" w:rsidP="001D3F7E">
                      <w:pPr>
                        <w:pStyle w:val="ListParagraph"/>
                        <w:numPr>
                          <w:ilvl w:val="0"/>
                          <w:numId w:val="6"/>
                        </w:numPr>
                        <w:ind w:left="426" w:right="1844" w:hanging="284"/>
                        <w:rPr>
                          <w:sz w:val="24"/>
                          <w:szCs w:val="24"/>
                        </w:rPr>
                      </w:pPr>
                      <w:r>
                        <w:rPr>
                          <w:sz w:val="24"/>
                          <w:szCs w:val="24"/>
                        </w:rPr>
                        <w:t>Fire Retardant</w:t>
                      </w:r>
                    </w:p>
                    <w:p w14:paraId="5F5C5366" w14:textId="77777777" w:rsidR="001D3F7E" w:rsidRDefault="001D3F7E" w:rsidP="001D3F7E">
                      <w:pPr>
                        <w:pStyle w:val="ListParagraph"/>
                        <w:numPr>
                          <w:ilvl w:val="0"/>
                          <w:numId w:val="6"/>
                        </w:numPr>
                        <w:ind w:left="426" w:right="1844" w:hanging="284"/>
                        <w:rPr>
                          <w:sz w:val="24"/>
                          <w:szCs w:val="24"/>
                        </w:rPr>
                      </w:pPr>
                      <w:r>
                        <w:rPr>
                          <w:sz w:val="24"/>
                          <w:szCs w:val="24"/>
                        </w:rPr>
                        <w:t>High Tensile Strength</w:t>
                      </w:r>
                    </w:p>
                    <w:p w14:paraId="73F85E45" w14:textId="77777777" w:rsidR="001D3F7E" w:rsidRPr="00BD1A15" w:rsidRDefault="001D3F7E" w:rsidP="001D3F7E">
                      <w:pPr>
                        <w:pStyle w:val="ListParagraph"/>
                        <w:numPr>
                          <w:ilvl w:val="0"/>
                          <w:numId w:val="6"/>
                        </w:numPr>
                        <w:ind w:left="426" w:right="1844" w:hanging="284"/>
                        <w:rPr>
                          <w:sz w:val="24"/>
                          <w:szCs w:val="24"/>
                        </w:rPr>
                      </w:pPr>
                      <w:r>
                        <w:rPr>
                          <w:sz w:val="24"/>
                          <w:szCs w:val="24"/>
                        </w:rPr>
                        <w:t>100% Waterproof</w:t>
                      </w:r>
                    </w:p>
                    <w:p w14:paraId="2F250D40" w14:textId="77777777" w:rsidR="001D3F7E" w:rsidRDefault="001D3F7E"/>
                  </w:txbxContent>
                </v:textbox>
                <w10:wrap type="square" anchorx="margin" anchory="margin"/>
              </v:shape>
            </w:pict>
          </mc:Fallback>
        </mc:AlternateContent>
      </w:r>
      <w:r>
        <w:rPr>
          <w:noProof/>
          <w:sz w:val="72"/>
        </w:rPr>
        <w:drawing>
          <wp:anchor distT="0" distB="0" distL="114300" distR="114300" simplePos="0" relativeHeight="251745280" behindDoc="0" locked="0" layoutInCell="1" allowOverlap="1" wp14:anchorId="71BAB691" wp14:editId="5C0142F4">
            <wp:simplePos x="0" y="0"/>
            <wp:positionH relativeFrom="column">
              <wp:posOffset>-254635</wp:posOffset>
            </wp:positionH>
            <wp:positionV relativeFrom="paragraph">
              <wp:posOffset>6984144</wp:posOffset>
            </wp:positionV>
            <wp:extent cx="934085" cy="570865"/>
            <wp:effectExtent l="0" t="0" r="5715" b="635"/>
            <wp:wrapSquare wrapText="bothSides"/>
            <wp:docPr id="469248829" name="Picture 24" descr="A logo for a container t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248829" name="Picture 24" descr="A logo for a container tent&#10;&#10;Description automatically generated"/>
                    <pic:cNvPicPr/>
                  </pic:nvPicPr>
                  <pic:blipFill rotWithShape="1">
                    <a:blip r:embed="rId10" cstate="print">
                      <a:extLst>
                        <a:ext uri="{28A0092B-C50C-407E-A947-70E740481C1C}">
                          <a14:useLocalDpi xmlns:a14="http://schemas.microsoft.com/office/drawing/2010/main" val="0"/>
                        </a:ext>
                      </a:extLst>
                    </a:blip>
                    <a:srcRect l="6954" t="13541" r="6382" b="15922"/>
                    <a:stretch/>
                  </pic:blipFill>
                  <pic:spPr bwMode="auto">
                    <a:xfrm>
                      <a:off x="0" y="0"/>
                      <a:ext cx="934085" cy="5708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B589B3C" w14:textId="6F4B6B96" w:rsidR="00825DE7" w:rsidRDefault="00825DE7">
      <w:pPr>
        <w:rPr>
          <w:sz w:val="20"/>
        </w:rPr>
        <w:sectPr w:rsidR="00825DE7">
          <w:pgSz w:w="11900" w:h="16840"/>
          <w:pgMar w:top="1600" w:right="960" w:bottom="280" w:left="1340" w:header="720" w:footer="720" w:gutter="0"/>
          <w:cols w:space="720"/>
        </w:sectPr>
      </w:pPr>
    </w:p>
    <w:p w14:paraId="714828BB" w14:textId="34C0FEDD" w:rsidR="00825DE7" w:rsidRDefault="0052212D">
      <w:pPr>
        <w:spacing w:before="56"/>
        <w:ind w:left="100"/>
        <w:jc w:val="both"/>
        <w:rPr>
          <w:sz w:val="24"/>
          <w:szCs w:val="24"/>
        </w:rPr>
      </w:pPr>
      <w:r>
        <w:rPr>
          <w:b/>
          <w:sz w:val="32"/>
          <w:szCs w:val="24"/>
        </w:rPr>
        <w:lastRenderedPageBreak/>
        <w:t xml:space="preserve">Congratulations </w:t>
      </w:r>
      <w:r>
        <w:rPr>
          <w:sz w:val="24"/>
          <w:szCs w:val="24"/>
        </w:rPr>
        <w:t xml:space="preserve">on your purchase of our </w:t>
      </w:r>
      <w:r w:rsidR="0068657A">
        <w:rPr>
          <w:sz w:val="24"/>
          <w:szCs w:val="24"/>
        </w:rPr>
        <w:t>Acacia Canopy Karoo model.</w:t>
      </w:r>
      <w:r>
        <w:rPr>
          <w:sz w:val="24"/>
          <w:szCs w:val="24"/>
        </w:rPr>
        <w:t xml:space="preserve"> This unit is a combination o</w:t>
      </w:r>
      <w:r w:rsidR="0068657A">
        <w:rPr>
          <w:sz w:val="24"/>
          <w:szCs w:val="24"/>
        </w:rPr>
        <w:t>f</w:t>
      </w:r>
    </w:p>
    <w:p w14:paraId="784F8943" w14:textId="2316477C" w:rsidR="00825DE7" w:rsidRDefault="0052212D">
      <w:pPr>
        <w:ind w:left="102" w:right="119"/>
        <w:jc w:val="both"/>
        <w:rPr>
          <w:sz w:val="24"/>
          <w:szCs w:val="24"/>
        </w:rPr>
      </w:pPr>
      <w:r>
        <w:rPr>
          <w:sz w:val="24"/>
          <w:szCs w:val="24"/>
        </w:rPr>
        <w:t xml:space="preserve">excellent manufacturing and design. It is comprised of a rigid frame and a durable </w:t>
      </w:r>
      <w:r>
        <w:rPr>
          <w:spacing w:val="-3"/>
          <w:sz w:val="24"/>
          <w:szCs w:val="24"/>
        </w:rPr>
        <w:t xml:space="preserve">cover. </w:t>
      </w:r>
      <w:r>
        <w:rPr>
          <w:sz w:val="24"/>
          <w:szCs w:val="24"/>
        </w:rPr>
        <w:t xml:space="preserve">For easy assembly, we have marked all the parts with codes. </w:t>
      </w:r>
      <w:r>
        <w:rPr>
          <w:spacing w:val="-3"/>
          <w:sz w:val="24"/>
          <w:szCs w:val="24"/>
        </w:rPr>
        <w:t xml:space="preserve">With </w:t>
      </w:r>
      <w:r>
        <w:rPr>
          <w:sz w:val="24"/>
          <w:szCs w:val="24"/>
        </w:rPr>
        <w:t>proper installation, use and maintenance, your unit will provide many years of good and suitable</w:t>
      </w:r>
      <w:r>
        <w:rPr>
          <w:spacing w:val="-3"/>
          <w:sz w:val="24"/>
          <w:szCs w:val="24"/>
        </w:rPr>
        <w:t xml:space="preserve"> </w:t>
      </w:r>
      <w:r>
        <w:rPr>
          <w:sz w:val="24"/>
          <w:szCs w:val="24"/>
        </w:rPr>
        <w:t>service.</w:t>
      </w:r>
    </w:p>
    <w:p w14:paraId="1E51CECC" w14:textId="6566EF79" w:rsidR="00825DE7" w:rsidRDefault="00825DE7">
      <w:pPr>
        <w:rPr>
          <w:sz w:val="21"/>
          <w:szCs w:val="16"/>
        </w:rPr>
      </w:pPr>
    </w:p>
    <w:p w14:paraId="43771A89" w14:textId="2CDC99C5" w:rsidR="00825DE7" w:rsidRDefault="0052212D">
      <w:pPr>
        <w:ind w:left="102"/>
        <w:outlineLvl w:val="2"/>
        <w:rPr>
          <w:rFonts w:ascii="SimSun" w:eastAsia="SimSun"/>
          <w:b/>
          <w:bCs/>
          <w:sz w:val="32"/>
          <w:szCs w:val="32"/>
        </w:rPr>
      </w:pPr>
      <w:r>
        <w:rPr>
          <w:b/>
          <w:bCs/>
          <w:sz w:val="32"/>
          <w:szCs w:val="32"/>
        </w:rPr>
        <w:t>READ ALL THE INSTRUCTIONS BEFOR</w:t>
      </w:r>
      <w:r>
        <w:rPr>
          <w:rFonts w:eastAsia="SimSun" w:hint="eastAsia"/>
          <w:b/>
          <w:bCs/>
          <w:sz w:val="32"/>
          <w:szCs w:val="32"/>
          <w:lang w:eastAsia="zh-CN"/>
        </w:rPr>
        <w:t xml:space="preserve">E </w:t>
      </w:r>
      <w:r>
        <w:rPr>
          <w:b/>
          <w:bCs/>
          <w:spacing w:val="-3"/>
          <w:sz w:val="32"/>
          <w:szCs w:val="32"/>
        </w:rPr>
        <w:t>ASSEMBLY</w:t>
      </w:r>
      <w:r>
        <w:rPr>
          <w:rFonts w:ascii="SimSun" w:eastAsia="SimSun" w:hint="eastAsia"/>
          <w:b/>
          <w:bCs/>
          <w:spacing w:val="-3"/>
          <w:sz w:val="32"/>
          <w:szCs w:val="32"/>
        </w:rPr>
        <w:t>！</w:t>
      </w:r>
    </w:p>
    <w:p w14:paraId="4B41DCF9" w14:textId="61A3BEB1" w:rsidR="00825DE7" w:rsidRDefault="0052212D">
      <w:pPr>
        <w:numPr>
          <w:ilvl w:val="0"/>
          <w:numId w:val="1"/>
        </w:numPr>
        <w:tabs>
          <w:tab w:val="left" w:pos="461"/>
        </w:tabs>
        <w:ind w:right="127"/>
        <w:jc w:val="both"/>
        <w:rPr>
          <w:sz w:val="24"/>
        </w:rPr>
      </w:pPr>
      <w:r>
        <w:rPr>
          <w:sz w:val="24"/>
        </w:rPr>
        <w:t xml:space="preserve">The proper erection and installation of this building requires a high level of care and </w:t>
      </w:r>
      <w:r>
        <w:rPr>
          <w:spacing w:val="-3"/>
          <w:sz w:val="24"/>
        </w:rPr>
        <w:t xml:space="preserve">safety. </w:t>
      </w:r>
      <w:r>
        <w:rPr>
          <w:spacing w:val="-9"/>
          <w:sz w:val="24"/>
        </w:rPr>
        <w:t xml:space="preserve">We </w:t>
      </w:r>
      <w:r>
        <w:rPr>
          <w:sz w:val="24"/>
        </w:rPr>
        <w:t xml:space="preserve">recommend the safety regulations be complied with during the installation. </w:t>
      </w:r>
      <w:r>
        <w:rPr>
          <w:spacing w:val="-3"/>
          <w:sz w:val="24"/>
        </w:rPr>
        <w:t xml:space="preserve">It </w:t>
      </w:r>
      <w:r w:rsidR="008057D8">
        <w:rPr>
          <w:sz w:val="24"/>
        </w:rPr>
        <w:t>includes but</w:t>
      </w:r>
      <w:r>
        <w:rPr>
          <w:sz w:val="24"/>
        </w:rPr>
        <w:t xml:space="preserve"> is not limited</w:t>
      </w:r>
      <w:r>
        <w:rPr>
          <w:spacing w:val="-1"/>
          <w:sz w:val="24"/>
        </w:rPr>
        <w:t xml:space="preserve"> </w:t>
      </w:r>
      <w:r>
        <w:rPr>
          <w:sz w:val="24"/>
        </w:rPr>
        <w:t>to:</w:t>
      </w:r>
    </w:p>
    <w:p w14:paraId="38C7292E" w14:textId="456280B9" w:rsidR="00825DE7" w:rsidRDefault="0052212D">
      <w:pPr>
        <w:numPr>
          <w:ilvl w:val="1"/>
          <w:numId w:val="1"/>
        </w:numPr>
        <w:tabs>
          <w:tab w:val="left" w:pos="880"/>
          <w:tab w:val="left" w:pos="881"/>
        </w:tabs>
        <w:ind w:hanging="359"/>
        <w:rPr>
          <w:sz w:val="24"/>
        </w:rPr>
      </w:pPr>
      <w:r>
        <w:rPr>
          <w:sz w:val="24"/>
        </w:rPr>
        <w:t>Safety hats, protective eyewear, protective clothing and protective</w:t>
      </w:r>
      <w:r>
        <w:rPr>
          <w:spacing w:val="-11"/>
          <w:sz w:val="24"/>
        </w:rPr>
        <w:t xml:space="preserve"> </w:t>
      </w:r>
      <w:r>
        <w:rPr>
          <w:sz w:val="24"/>
        </w:rPr>
        <w:t>gloves</w:t>
      </w:r>
    </w:p>
    <w:p w14:paraId="4B8392B1" w14:textId="4C950846" w:rsidR="00825DE7" w:rsidRDefault="0052212D">
      <w:pPr>
        <w:numPr>
          <w:ilvl w:val="1"/>
          <w:numId w:val="1"/>
        </w:numPr>
        <w:tabs>
          <w:tab w:val="left" w:pos="880"/>
          <w:tab w:val="left" w:pos="881"/>
        </w:tabs>
        <w:ind w:hanging="359"/>
        <w:rPr>
          <w:sz w:val="24"/>
        </w:rPr>
      </w:pPr>
      <w:r>
        <w:rPr>
          <w:sz w:val="24"/>
        </w:rPr>
        <w:t>Safety harnesses for all elevated</w:t>
      </w:r>
      <w:r>
        <w:rPr>
          <w:spacing w:val="-9"/>
          <w:sz w:val="24"/>
        </w:rPr>
        <w:t xml:space="preserve"> </w:t>
      </w:r>
      <w:r>
        <w:rPr>
          <w:sz w:val="24"/>
        </w:rPr>
        <w:t>workers</w:t>
      </w:r>
    </w:p>
    <w:p w14:paraId="119F66FF" w14:textId="486D8BF7" w:rsidR="00825DE7" w:rsidRDefault="0052212D">
      <w:pPr>
        <w:numPr>
          <w:ilvl w:val="1"/>
          <w:numId w:val="1"/>
        </w:numPr>
        <w:tabs>
          <w:tab w:val="left" w:pos="880"/>
          <w:tab w:val="left" w:pos="881"/>
        </w:tabs>
        <w:ind w:hanging="359"/>
        <w:rPr>
          <w:sz w:val="24"/>
        </w:rPr>
      </w:pPr>
      <w:r>
        <w:rPr>
          <w:sz w:val="24"/>
        </w:rPr>
        <w:t>Proper ladder, cage, and safety</w:t>
      </w:r>
      <w:r>
        <w:rPr>
          <w:spacing w:val="-19"/>
          <w:sz w:val="24"/>
        </w:rPr>
        <w:t xml:space="preserve"> </w:t>
      </w:r>
      <w:r>
        <w:rPr>
          <w:sz w:val="24"/>
        </w:rPr>
        <w:t>operation</w:t>
      </w:r>
    </w:p>
    <w:p w14:paraId="2B3EFE2F" w14:textId="21135977" w:rsidR="00825DE7" w:rsidRDefault="0052212D">
      <w:pPr>
        <w:numPr>
          <w:ilvl w:val="0"/>
          <w:numId w:val="1"/>
        </w:numPr>
        <w:tabs>
          <w:tab w:val="left" w:pos="461"/>
        </w:tabs>
        <w:ind w:left="459" w:right="122" w:hanging="357"/>
        <w:jc w:val="both"/>
        <w:rPr>
          <w:sz w:val="24"/>
        </w:rPr>
      </w:pPr>
      <w:r>
        <w:rPr>
          <w:sz w:val="24"/>
        </w:rPr>
        <w:t xml:space="preserve">Site selection: Choose a solid level location for your building. Do not install the building where the ground could not keep the building </w:t>
      </w:r>
      <w:r>
        <w:rPr>
          <w:spacing w:val="-3"/>
          <w:sz w:val="24"/>
        </w:rPr>
        <w:t xml:space="preserve">steady. </w:t>
      </w:r>
      <w:r>
        <w:rPr>
          <w:sz w:val="24"/>
        </w:rPr>
        <w:t>Do not install the building where the ground could not bear the weight of the building. Do not install the building in soft grass ground or</w:t>
      </w:r>
      <w:r>
        <w:rPr>
          <w:spacing w:val="-2"/>
          <w:sz w:val="24"/>
        </w:rPr>
        <w:t xml:space="preserve"> </w:t>
      </w:r>
      <w:r>
        <w:rPr>
          <w:sz w:val="24"/>
        </w:rPr>
        <w:t>wetland.</w:t>
      </w:r>
    </w:p>
    <w:p w14:paraId="2AAA17BC" w14:textId="7114337C" w:rsidR="00825DE7" w:rsidRDefault="0052212D">
      <w:pPr>
        <w:numPr>
          <w:ilvl w:val="0"/>
          <w:numId w:val="1"/>
        </w:numPr>
        <w:tabs>
          <w:tab w:val="left" w:pos="461"/>
        </w:tabs>
        <w:ind w:left="459" w:right="121" w:hanging="357"/>
        <w:jc w:val="both"/>
        <w:rPr>
          <w:sz w:val="24"/>
        </w:rPr>
      </w:pPr>
      <w:r>
        <w:rPr>
          <w:sz w:val="24"/>
        </w:rPr>
        <w:t>Be cautious with the surroundings. Keep work area clean. Do not set up it near snow drifts, in slippery places, or in wet location. The cover of the building will protect against normal falling leaves and light debris, however, large, fast or sharp falling items etc. may cause a puncture or tear in the cover material. So, keep the building away from such harmful things. Be careful with power and heat sources. Don’t keep heat sources, flammable and explosive hazardous goods near the tarpaulin. Don’t expose to open</w:t>
      </w:r>
      <w:r>
        <w:rPr>
          <w:spacing w:val="-2"/>
          <w:sz w:val="24"/>
        </w:rPr>
        <w:t xml:space="preserve"> </w:t>
      </w:r>
      <w:r>
        <w:rPr>
          <w:sz w:val="24"/>
        </w:rPr>
        <w:t>flame.</w:t>
      </w:r>
    </w:p>
    <w:p w14:paraId="5A5D45C9" w14:textId="1374B7DC" w:rsidR="00825DE7" w:rsidRDefault="0052212D">
      <w:pPr>
        <w:numPr>
          <w:ilvl w:val="0"/>
          <w:numId w:val="1"/>
        </w:numPr>
        <w:tabs>
          <w:tab w:val="left" w:pos="461"/>
        </w:tabs>
        <w:ind w:left="459" w:right="118" w:hanging="357"/>
        <w:jc w:val="both"/>
        <w:rPr>
          <w:sz w:val="24"/>
        </w:rPr>
      </w:pPr>
      <w:r>
        <w:rPr>
          <w:sz w:val="24"/>
        </w:rPr>
        <w:t xml:space="preserve">Chose a windless day to install the building. </w:t>
      </w:r>
      <w:r>
        <w:rPr>
          <w:spacing w:val="-3"/>
          <w:sz w:val="24"/>
        </w:rPr>
        <w:t xml:space="preserve">It </w:t>
      </w:r>
      <w:r>
        <w:rPr>
          <w:sz w:val="24"/>
        </w:rPr>
        <w:t xml:space="preserve">is very difficult to attach the cover in heavy wind. Do not install your building where there usually has strong wind. Please remove or roll up the tarpaulin of the building during strongly windy days. </w:t>
      </w:r>
    </w:p>
    <w:p w14:paraId="03329F98" w14:textId="5DFF0B6F" w:rsidR="00825DE7" w:rsidRDefault="0052212D">
      <w:pPr>
        <w:numPr>
          <w:ilvl w:val="0"/>
          <w:numId w:val="1"/>
        </w:numPr>
        <w:tabs>
          <w:tab w:val="left" w:pos="461"/>
        </w:tabs>
        <w:ind w:left="459" w:right="128" w:hanging="357"/>
        <w:jc w:val="both"/>
        <w:rPr>
          <w:sz w:val="24"/>
        </w:rPr>
      </w:pPr>
      <w:r>
        <w:rPr>
          <w:sz w:val="24"/>
        </w:rPr>
        <w:t>If the instructions in the manual are not followed, we are not responsible for any damage or accident.</w:t>
      </w:r>
      <w:r w:rsidR="00A9098D">
        <w:rPr>
          <w:sz w:val="24"/>
        </w:rPr>
        <w:t xml:space="preserve"> Don’t make alter</w:t>
      </w:r>
      <w:r w:rsidR="0002391C">
        <w:rPr>
          <w:sz w:val="24"/>
        </w:rPr>
        <w:t>ations to the frame.</w:t>
      </w:r>
    </w:p>
    <w:p w14:paraId="3C76FC4A" w14:textId="7D69CD0F" w:rsidR="00825DE7" w:rsidRDefault="0052212D">
      <w:pPr>
        <w:pStyle w:val="Heading2"/>
        <w:spacing w:before="86"/>
      </w:pPr>
      <w:r>
        <w:t>ASSEMBLY PROCEDURE</w:t>
      </w:r>
    </w:p>
    <w:p w14:paraId="3BB97C59" w14:textId="73F7DCAF" w:rsidR="00825DE7" w:rsidRDefault="0052212D">
      <w:pPr>
        <w:pStyle w:val="ListParagraph"/>
        <w:numPr>
          <w:ilvl w:val="0"/>
          <w:numId w:val="2"/>
        </w:numPr>
        <w:tabs>
          <w:tab w:val="left" w:pos="461"/>
        </w:tabs>
        <w:ind w:left="459" w:right="125" w:hanging="357"/>
        <w:rPr>
          <w:sz w:val="24"/>
        </w:rPr>
      </w:pPr>
      <w:r>
        <w:rPr>
          <w:sz w:val="24"/>
        </w:rPr>
        <w:t>Prepare location and place all unit boxes near location si</w:t>
      </w:r>
      <w:r w:rsidR="004600FD">
        <w:rPr>
          <w:sz w:val="24"/>
        </w:rPr>
        <w:t>te</w:t>
      </w:r>
      <w:r>
        <w:rPr>
          <w:sz w:val="24"/>
        </w:rPr>
        <w:t>. Perform an inventory check before beginning, to be certain all components are available for</w:t>
      </w:r>
      <w:r>
        <w:rPr>
          <w:spacing w:val="-5"/>
          <w:sz w:val="24"/>
        </w:rPr>
        <w:t xml:space="preserve"> </w:t>
      </w:r>
      <w:r w:rsidR="00B54598">
        <w:rPr>
          <w:sz w:val="24"/>
        </w:rPr>
        <w:t>installation</w:t>
      </w:r>
      <w:r>
        <w:rPr>
          <w:sz w:val="24"/>
        </w:rPr>
        <w:t>.</w:t>
      </w:r>
    </w:p>
    <w:p w14:paraId="55E43786" w14:textId="26F8BA8F" w:rsidR="00825DE7" w:rsidRDefault="0052212D">
      <w:pPr>
        <w:pStyle w:val="ListParagraph"/>
        <w:numPr>
          <w:ilvl w:val="0"/>
          <w:numId w:val="2"/>
        </w:numPr>
        <w:tabs>
          <w:tab w:val="left" w:pos="461"/>
        </w:tabs>
        <w:ind w:left="460" w:hanging="361"/>
        <w:rPr>
          <w:sz w:val="24"/>
        </w:rPr>
      </w:pPr>
      <w:r>
        <w:rPr>
          <w:sz w:val="24"/>
        </w:rPr>
        <w:t>Secure base plates flanges to base</w:t>
      </w:r>
      <w:r>
        <w:rPr>
          <w:spacing w:val="-4"/>
          <w:sz w:val="24"/>
        </w:rPr>
        <w:t xml:space="preserve"> </w:t>
      </w:r>
      <w:r>
        <w:rPr>
          <w:sz w:val="24"/>
        </w:rPr>
        <w:t>surface.</w:t>
      </w:r>
    </w:p>
    <w:p w14:paraId="2F32FDAD" w14:textId="0D54D411" w:rsidR="00825DE7" w:rsidRDefault="0052212D">
      <w:pPr>
        <w:pStyle w:val="ListParagraph"/>
        <w:numPr>
          <w:ilvl w:val="0"/>
          <w:numId w:val="2"/>
        </w:numPr>
        <w:tabs>
          <w:tab w:val="left" w:pos="461"/>
        </w:tabs>
        <w:ind w:left="460" w:hanging="361"/>
        <w:rPr>
          <w:sz w:val="24"/>
        </w:rPr>
      </w:pPr>
      <w:r>
        <w:rPr>
          <w:sz w:val="24"/>
        </w:rPr>
        <w:t xml:space="preserve">Assemble </w:t>
      </w:r>
      <w:r w:rsidR="00864666">
        <w:rPr>
          <w:sz w:val="24"/>
        </w:rPr>
        <w:t>all</w:t>
      </w:r>
      <w:r>
        <w:rPr>
          <w:sz w:val="24"/>
        </w:rPr>
        <w:t xml:space="preserve"> group</w:t>
      </w:r>
      <w:r w:rsidR="00864666">
        <w:rPr>
          <w:sz w:val="24"/>
        </w:rPr>
        <w:t>s</w:t>
      </w:r>
      <w:r>
        <w:rPr>
          <w:sz w:val="24"/>
        </w:rPr>
        <w:t xml:space="preserve"> of</w:t>
      </w:r>
      <w:r>
        <w:rPr>
          <w:spacing w:val="-3"/>
          <w:sz w:val="24"/>
        </w:rPr>
        <w:t xml:space="preserve"> </w:t>
      </w:r>
      <w:r>
        <w:rPr>
          <w:sz w:val="24"/>
        </w:rPr>
        <w:t>arch</w:t>
      </w:r>
      <w:r w:rsidR="00B54598">
        <w:rPr>
          <w:sz w:val="24"/>
        </w:rPr>
        <w:t>es</w:t>
      </w:r>
      <w:r>
        <w:rPr>
          <w:sz w:val="24"/>
        </w:rPr>
        <w:t>.</w:t>
      </w:r>
    </w:p>
    <w:p w14:paraId="523AA233" w14:textId="47E4497D" w:rsidR="00825DE7" w:rsidRDefault="0052212D">
      <w:pPr>
        <w:pStyle w:val="ListParagraph"/>
        <w:numPr>
          <w:ilvl w:val="0"/>
          <w:numId w:val="2"/>
        </w:numPr>
        <w:tabs>
          <w:tab w:val="left" w:pos="461"/>
        </w:tabs>
        <w:ind w:left="460" w:hanging="361"/>
        <w:rPr>
          <w:sz w:val="24"/>
        </w:rPr>
      </w:pPr>
      <w:r>
        <w:rPr>
          <w:sz w:val="24"/>
        </w:rPr>
        <w:t>Begin frame assembly with front end arch, first interior arch, purlins,</w:t>
      </w:r>
      <w:r>
        <w:rPr>
          <w:spacing w:val="-7"/>
          <w:sz w:val="24"/>
        </w:rPr>
        <w:t xml:space="preserve"> </w:t>
      </w:r>
      <w:r>
        <w:rPr>
          <w:sz w:val="24"/>
        </w:rPr>
        <w:t>etc.</w:t>
      </w:r>
    </w:p>
    <w:p w14:paraId="2E6D5BE4" w14:textId="00B4A6F4" w:rsidR="00825DE7" w:rsidRDefault="0052212D">
      <w:pPr>
        <w:pStyle w:val="ListParagraph"/>
        <w:numPr>
          <w:ilvl w:val="0"/>
          <w:numId w:val="2"/>
        </w:numPr>
        <w:tabs>
          <w:tab w:val="left" w:pos="461"/>
        </w:tabs>
        <w:ind w:left="460" w:hanging="361"/>
        <w:rPr>
          <w:sz w:val="24"/>
        </w:rPr>
      </w:pPr>
      <w:r>
        <w:rPr>
          <w:sz w:val="24"/>
        </w:rPr>
        <w:t xml:space="preserve">Add to assemble </w:t>
      </w:r>
      <w:r w:rsidR="00864666">
        <w:rPr>
          <w:sz w:val="24"/>
        </w:rPr>
        <w:t xml:space="preserve">to </w:t>
      </w:r>
      <w:r>
        <w:rPr>
          <w:sz w:val="24"/>
        </w:rPr>
        <w:t>other groups of</w:t>
      </w:r>
      <w:r>
        <w:rPr>
          <w:spacing w:val="-3"/>
          <w:sz w:val="24"/>
        </w:rPr>
        <w:t xml:space="preserve"> </w:t>
      </w:r>
      <w:r>
        <w:rPr>
          <w:sz w:val="24"/>
        </w:rPr>
        <w:t>arches.</w:t>
      </w:r>
    </w:p>
    <w:p w14:paraId="346AF9BE" w14:textId="77777777" w:rsidR="00825DE7" w:rsidRDefault="0052212D">
      <w:pPr>
        <w:pStyle w:val="ListParagraph"/>
        <w:numPr>
          <w:ilvl w:val="0"/>
          <w:numId w:val="2"/>
        </w:numPr>
        <w:tabs>
          <w:tab w:val="left" w:pos="461"/>
        </w:tabs>
        <w:ind w:left="460" w:hanging="361"/>
        <w:rPr>
          <w:sz w:val="24"/>
        </w:rPr>
      </w:pPr>
      <w:r>
        <w:rPr>
          <w:sz w:val="24"/>
        </w:rPr>
        <w:t>Install main cover over</w:t>
      </w:r>
      <w:r>
        <w:rPr>
          <w:spacing w:val="-1"/>
          <w:sz w:val="24"/>
        </w:rPr>
        <w:t xml:space="preserve"> </w:t>
      </w:r>
      <w:r>
        <w:rPr>
          <w:sz w:val="24"/>
        </w:rPr>
        <w:t>frame.</w:t>
      </w:r>
    </w:p>
    <w:p w14:paraId="06FBC58B" w14:textId="5F6033E4" w:rsidR="00825DE7" w:rsidRDefault="0052212D">
      <w:pPr>
        <w:pStyle w:val="ListParagraph"/>
        <w:numPr>
          <w:ilvl w:val="0"/>
          <w:numId w:val="2"/>
        </w:numPr>
        <w:tabs>
          <w:tab w:val="left" w:pos="461"/>
        </w:tabs>
        <w:ind w:left="460" w:hanging="361"/>
        <w:rPr>
          <w:sz w:val="24"/>
        </w:rPr>
      </w:pPr>
      <w:r>
        <w:rPr>
          <w:sz w:val="24"/>
        </w:rPr>
        <w:t>Install end covers over end</w:t>
      </w:r>
      <w:r>
        <w:rPr>
          <w:spacing w:val="1"/>
          <w:sz w:val="24"/>
        </w:rPr>
        <w:t xml:space="preserve"> </w:t>
      </w:r>
      <w:r>
        <w:rPr>
          <w:sz w:val="24"/>
        </w:rPr>
        <w:t>panels.</w:t>
      </w:r>
    </w:p>
    <w:p w14:paraId="03D61EF8" w14:textId="64481FDA" w:rsidR="00825DE7" w:rsidRDefault="0052212D">
      <w:pPr>
        <w:ind w:left="100"/>
        <w:rPr>
          <w:b/>
          <w:sz w:val="21"/>
        </w:rPr>
      </w:pPr>
      <w:r>
        <w:rPr>
          <w:b/>
          <w:sz w:val="21"/>
        </w:rPr>
        <w:t>Read all the detailed instructions and notices in the following assembly instructions!</w:t>
      </w:r>
    </w:p>
    <w:p w14:paraId="1CA0A8E7" w14:textId="6E1DDE5B" w:rsidR="0002391C" w:rsidRDefault="0002391C">
      <w:pPr>
        <w:ind w:left="100"/>
        <w:rPr>
          <w:b/>
          <w:sz w:val="21"/>
        </w:rPr>
      </w:pPr>
    </w:p>
    <w:p w14:paraId="486ECFC8" w14:textId="7599455B" w:rsidR="00825DE7" w:rsidRDefault="00825DE7">
      <w:pPr>
        <w:pStyle w:val="BodyText"/>
        <w:rPr>
          <w:b/>
          <w:sz w:val="22"/>
        </w:rPr>
      </w:pPr>
    </w:p>
    <w:p w14:paraId="5E2614A1" w14:textId="6841D1C9" w:rsidR="00825DE7" w:rsidRDefault="00BD1A15">
      <w:pPr>
        <w:pStyle w:val="BodyText"/>
        <w:spacing w:before="8"/>
        <w:rPr>
          <w:b/>
          <w:sz w:val="17"/>
        </w:rPr>
      </w:pPr>
      <w:r w:rsidRPr="00B136D7">
        <w:rPr>
          <w:noProof/>
          <w:sz w:val="72"/>
        </w:rPr>
        <w:drawing>
          <wp:anchor distT="0" distB="0" distL="114300" distR="114300" simplePos="0" relativeHeight="251744256" behindDoc="0" locked="0" layoutInCell="1" allowOverlap="1" wp14:anchorId="17A5733B" wp14:editId="4CE51520">
            <wp:simplePos x="0" y="0"/>
            <wp:positionH relativeFrom="margin">
              <wp:posOffset>-429260</wp:posOffset>
            </wp:positionH>
            <wp:positionV relativeFrom="margin">
              <wp:posOffset>8944561</wp:posOffset>
            </wp:positionV>
            <wp:extent cx="828675" cy="512445"/>
            <wp:effectExtent l="0" t="0" r="0" b="0"/>
            <wp:wrapSquare wrapText="bothSides"/>
            <wp:docPr id="1943643723" name="Picture 1" descr="A logo for a t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8431" name="Picture 1" descr="A logo for a tent&#10;&#10;Description automatically generated"/>
                    <pic:cNvPicPr/>
                  </pic:nvPicPr>
                  <pic:blipFill rotWithShape="1">
                    <a:blip r:embed="rId11" cstate="print">
                      <a:extLst>
                        <a:ext uri="{28A0092B-C50C-407E-A947-70E740481C1C}">
                          <a14:useLocalDpi xmlns:a14="http://schemas.microsoft.com/office/drawing/2010/main" val="0"/>
                        </a:ext>
                      </a:extLst>
                    </a:blip>
                    <a:srcRect l="10781" t="17493" r="8125" b="15660"/>
                    <a:stretch/>
                  </pic:blipFill>
                  <pic:spPr bwMode="auto">
                    <a:xfrm>
                      <a:off x="0" y="0"/>
                      <a:ext cx="828675" cy="512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5F250AF" w14:textId="68278A8D" w:rsidR="00825DE7" w:rsidRDefault="0052212D">
      <w:pPr>
        <w:pStyle w:val="Heading2"/>
      </w:pPr>
      <w:r>
        <w:lastRenderedPageBreak/>
        <w:t>MAINTENANCE AND CARE</w:t>
      </w:r>
    </w:p>
    <w:p w14:paraId="5BE1B4DD" w14:textId="0EA5CF57" w:rsidR="00825DE7" w:rsidRPr="007875AE" w:rsidRDefault="0052212D" w:rsidP="007875AE">
      <w:pPr>
        <w:pStyle w:val="ListParagraph"/>
        <w:numPr>
          <w:ilvl w:val="0"/>
          <w:numId w:val="3"/>
        </w:numPr>
        <w:tabs>
          <w:tab w:val="left" w:pos="461"/>
        </w:tabs>
        <w:spacing w:line="271" w:lineRule="auto"/>
        <w:ind w:right="122" w:hanging="358"/>
        <w:jc w:val="both"/>
        <w:rPr>
          <w:sz w:val="24"/>
        </w:rPr>
      </w:pPr>
      <w:r>
        <w:rPr>
          <w:sz w:val="24"/>
        </w:rPr>
        <w:t xml:space="preserve">If  the cover </w:t>
      </w:r>
      <w:r w:rsidR="00584412">
        <w:rPr>
          <w:sz w:val="24"/>
        </w:rPr>
        <w:t>was</w:t>
      </w:r>
      <w:r>
        <w:rPr>
          <w:sz w:val="24"/>
        </w:rPr>
        <w:t xml:space="preserve"> accidently damaged during the use, contact the local supplier for advise</w:t>
      </w:r>
      <w:r w:rsidR="004E133F">
        <w:rPr>
          <w:sz w:val="24"/>
        </w:rPr>
        <w:t xml:space="preserve">on method of repair.                                                         </w:t>
      </w:r>
      <w:r w:rsidR="000D1605">
        <w:rPr>
          <w:sz w:val="24"/>
        </w:rPr>
        <w:t xml:space="preserve">.                                                                                                                                                                                            </w:t>
      </w:r>
      <w:r w:rsidRPr="007875AE">
        <w:rPr>
          <w:sz w:val="24"/>
        </w:rPr>
        <w:t xml:space="preserve"> </w:t>
      </w:r>
      <w:r w:rsidR="00CA1567">
        <w:rPr>
          <w:sz w:val="24"/>
        </w:rPr>
        <w:t>W</w:t>
      </w:r>
      <w:r w:rsidRPr="007875AE">
        <w:rPr>
          <w:sz w:val="24"/>
        </w:rPr>
        <w:t xml:space="preserve">hen attaching the cover, choose a windless day to replace the </w:t>
      </w:r>
      <w:r w:rsidRPr="007875AE">
        <w:rPr>
          <w:spacing w:val="-3"/>
          <w:sz w:val="24"/>
        </w:rPr>
        <w:t xml:space="preserve">cover. </w:t>
      </w:r>
      <w:r w:rsidRPr="007875AE">
        <w:rPr>
          <w:sz w:val="24"/>
        </w:rPr>
        <w:t xml:space="preserve">Begin with making certain all the bolts of the frame and the tensioning equipment </w:t>
      </w:r>
      <w:r w:rsidR="00B146AB">
        <w:rPr>
          <w:sz w:val="24"/>
        </w:rPr>
        <w:t>is</w:t>
      </w:r>
      <w:r w:rsidRPr="007875AE">
        <w:rPr>
          <w:sz w:val="24"/>
        </w:rPr>
        <w:t xml:space="preserve"> well fixed. </w:t>
      </w:r>
    </w:p>
    <w:p w14:paraId="60F0FAD0" w14:textId="23D6A012" w:rsidR="00825DE7" w:rsidRDefault="0052212D">
      <w:pPr>
        <w:pStyle w:val="ListParagraph"/>
        <w:numPr>
          <w:ilvl w:val="0"/>
          <w:numId w:val="3"/>
        </w:numPr>
        <w:tabs>
          <w:tab w:val="left" w:pos="461"/>
        </w:tabs>
        <w:spacing w:line="271" w:lineRule="auto"/>
        <w:ind w:right="121" w:hanging="358"/>
        <w:jc w:val="both"/>
        <w:rPr>
          <w:sz w:val="24"/>
        </w:rPr>
      </w:pPr>
      <w:r>
        <w:rPr>
          <w:spacing w:val="-9"/>
          <w:sz w:val="24"/>
        </w:rPr>
        <w:t xml:space="preserve">To </w:t>
      </w:r>
      <w:r w:rsidR="00B146AB">
        <w:rPr>
          <w:sz w:val="24"/>
        </w:rPr>
        <w:t xml:space="preserve">extend </w:t>
      </w:r>
      <w:r>
        <w:rPr>
          <w:sz w:val="24"/>
        </w:rPr>
        <w:t xml:space="preserve">the life of the cover, put small duct tape or foam rubber (provide it by yourself) on the frame that comes to in contact with </w:t>
      </w:r>
      <w:r>
        <w:rPr>
          <w:spacing w:val="-3"/>
          <w:sz w:val="24"/>
        </w:rPr>
        <w:t xml:space="preserve">cover. </w:t>
      </w:r>
      <w:r>
        <w:rPr>
          <w:sz w:val="24"/>
        </w:rPr>
        <w:t>The tape and foam rubber acts as a cushion to avoid rubbing damage to the cover over</w:t>
      </w:r>
      <w:r>
        <w:rPr>
          <w:spacing w:val="2"/>
          <w:sz w:val="24"/>
        </w:rPr>
        <w:t xml:space="preserve"> </w:t>
      </w:r>
      <w:r>
        <w:rPr>
          <w:sz w:val="24"/>
        </w:rPr>
        <w:t>years.</w:t>
      </w:r>
    </w:p>
    <w:p w14:paraId="17D2D5C2" w14:textId="16EEF536" w:rsidR="00825DE7" w:rsidRDefault="0052212D">
      <w:pPr>
        <w:pStyle w:val="ListParagraph"/>
        <w:numPr>
          <w:ilvl w:val="0"/>
          <w:numId w:val="3"/>
        </w:numPr>
        <w:tabs>
          <w:tab w:val="left" w:pos="461"/>
        </w:tabs>
        <w:spacing w:before="1" w:line="271" w:lineRule="auto"/>
        <w:ind w:right="123" w:hanging="358"/>
        <w:jc w:val="both"/>
        <w:rPr>
          <w:sz w:val="24"/>
        </w:rPr>
      </w:pPr>
      <w:r>
        <w:rPr>
          <w:sz w:val="24"/>
        </w:rPr>
        <w:t xml:space="preserve">Periodically the building should be completely inspected and maintained internally and externally to make certain the building remains properly installed and secured. Including: check all bolts and hardware connectors to be certain they are in place and tightened, the base plates are still fixed </w:t>
      </w:r>
      <w:r>
        <w:rPr>
          <w:spacing w:val="-4"/>
          <w:sz w:val="24"/>
        </w:rPr>
        <w:t xml:space="preserve">firmly, </w:t>
      </w:r>
      <w:r>
        <w:rPr>
          <w:sz w:val="24"/>
        </w:rPr>
        <w:t>check and adjust the ropes if in need. Allowing dirt and debris to sit on cover over an extended time will damage cover</w:t>
      </w:r>
      <w:r>
        <w:rPr>
          <w:spacing w:val="-1"/>
          <w:sz w:val="24"/>
        </w:rPr>
        <w:t xml:space="preserve"> </w:t>
      </w:r>
      <w:r>
        <w:rPr>
          <w:sz w:val="24"/>
        </w:rPr>
        <w:t>irreparably.</w:t>
      </w:r>
    </w:p>
    <w:p w14:paraId="0E5F1EF0" w14:textId="473E4A31" w:rsidR="00825DE7" w:rsidRDefault="00825DE7">
      <w:pPr>
        <w:pStyle w:val="BodyText"/>
        <w:spacing w:before="7"/>
        <w:rPr>
          <w:sz w:val="27"/>
        </w:rPr>
      </w:pPr>
    </w:p>
    <w:p w14:paraId="72329E26" w14:textId="5292F74E" w:rsidR="00825DE7" w:rsidRDefault="00B136D7">
      <w:pPr>
        <w:spacing w:line="271" w:lineRule="auto"/>
        <w:ind w:left="100"/>
        <w:rPr>
          <w:b/>
          <w:sz w:val="24"/>
        </w:rPr>
      </w:pPr>
      <w:r w:rsidRPr="00B136D7">
        <w:rPr>
          <w:noProof/>
          <w:sz w:val="72"/>
        </w:rPr>
        <w:drawing>
          <wp:anchor distT="0" distB="0" distL="114300" distR="114300" simplePos="0" relativeHeight="251667456" behindDoc="0" locked="0" layoutInCell="1" allowOverlap="1" wp14:anchorId="3B12109A" wp14:editId="44A874FA">
            <wp:simplePos x="0" y="0"/>
            <wp:positionH relativeFrom="margin">
              <wp:posOffset>-434715</wp:posOffset>
            </wp:positionH>
            <wp:positionV relativeFrom="margin">
              <wp:posOffset>8838389</wp:posOffset>
            </wp:positionV>
            <wp:extent cx="828675" cy="512445"/>
            <wp:effectExtent l="0" t="0" r="0" b="0"/>
            <wp:wrapSquare wrapText="bothSides"/>
            <wp:docPr id="15858431" name="Picture 1" descr="A logo for a t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8431" name="Picture 1" descr="A logo for a tent&#10;&#10;Description automatically generated"/>
                    <pic:cNvPicPr/>
                  </pic:nvPicPr>
                  <pic:blipFill rotWithShape="1">
                    <a:blip r:embed="rId11" cstate="print">
                      <a:extLst>
                        <a:ext uri="{28A0092B-C50C-407E-A947-70E740481C1C}">
                          <a14:useLocalDpi xmlns:a14="http://schemas.microsoft.com/office/drawing/2010/main" val="0"/>
                        </a:ext>
                      </a:extLst>
                    </a:blip>
                    <a:srcRect l="10781" t="17493" r="8125" b="15660"/>
                    <a:stretch/>
                  </pic:blipFill>
                  <pic:spPr bwMode="auto">
                    <a:xfrm>
                      <a:off x="0" y="0"/>
                      <a:ext cx="828675" cy="512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sz w:val="24"/>
        </w:rPr>
        <w:t>Thanks again for choosing this quality product. The following is the detailed assembly instructions for you starting the assembly.</w:t>
      </w:r>
    </w:p>
    <w:p w14:paraId="1AEA0427" w14:textId="77777777" w:rsidR="00825DE7" w:rsidRDefault="00825DE7">
      <w:pPr>
        <w:sectPr w:rsidR="00825DE7">
          <w:footerReference w:type="default" r:id="rId12"/>
          <w:pgSz w:w="11906" w:h="16838"/>
          <w:pgMar w:top="1440" w:right="964" w:bottom="1304" w:left="1304" w:header="851" w:footer="992" w:gutter="0"/>
          <w:pgNumType w:start="1"/>
          <w:cols w:space="425"/>
          <w:docGrid w:type="lines" w:linePitch="312"/>
        </w:sectPr>
      </w:pPr>
    </w:p>
    <w:tbl>
      <w:tblPr>
        <w:tblW w:w="9092" w:type="dxa"/>
        <w:tblInd w:w="3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320"/>
        <w:gridCol w:w="6586"/>
        <w:gridCol w:w="1186"/>
      </w:tblGrid>
      <w:tr w:rsidR="00825DE7" w14:paraId="17F5436C" w14:textId="77777777">
        <w:trPr>
          <w:trHeight w:val="565"/>
        </w:trPr>
        <w:tc>
          <w:tcPr>
            <w:tcW w:w="9092" w:type="dxa"/>
            <w:gridSpan w:val="3"/>
          </w:tcPr>
          <w:p w14:paraId="1EAE18AC" w14:textId="74D7A415" w:rsidR="00825DE7" w:rsidRDefault="0052212D">
            <w:pPr>
              <w:pStyle w:val="TableParagraph"/>
              <w:spacing w:before="77" w:line="240" w:lineRule="auto"/>
              <w:ind w:left="2639" w:right="2602"/>
              <w:rPr>
                <w:b/>
                <w:sz w:val="36"/>
              </w:rPr>
            </w:pPr>
            <w:r>
              <w:rPr>
                <w:b/>
                <w:sz w:val="36"/>
              </w:rPr>
              <w:lastRenderedPageBreak/>
              <w:t>Parts List of TSU-3640C</w:t>
            </w:r>
          </w:p>
        </w:tc>
      </w:tr>
      <w:tr w:rsidR="00825DE7" w14:paraId="28C01783" w14:textId="77777777">
        <w:trPr>
          <w:trHeight w:val="301"/>
        </w:trPr>
        <w:tc>
          <w:tcPr>
            <w:tcW w:w="1320" w:type="dxa"/>
          </w:tcPr>
          <w:p w14:paraId="37283DE8" w14:textId="77777777" w:rsidR="00825DE7" w:rsidRDefault="0052212D">
            <w:pPr>
              <w:pStyle w:val="TableParagraph"/>
              <w:spacing w:before="12"/>
              <w:ind w:left="171" w:right="134"/>
              <w:rPr>
                <w:sz w:val="24"/>
              </w:rPr>
            </w:pPr>
            <w:r>
              <w:rPr>
                <w:sz w:val="24"/>
              </w:rPr>
              <w:t>Part Code</w:t>
            </w:r>
          </w:p>
        </w:tc>
        <w:tc>
          <w:tcPr>
            <w:tcW w:w="6586" w:type="dxa"/>
          </w:tcPr>
          <w:p w14:paraId="1DDBC58D" w14:textId="77777777" w:rsidR="00825DE7" w:rsidRDefault="0052212D">
            <w:pPr>
              <w:pStyle w:val="TableParagraph"/>
              <w:spacing w:before="14" w:line="268" w:lineRule="exact"/>
              <w:ind w:left="2688" w:right="2650"/>
              <w:rPr>
                <w:b/>
                <w:sz w:val="24"/>
              </w:rPr>
            </w:pPr>
            <w:r>
              <w:rPr>
                <w:b/>
                <w:sz w:val="24"/>
              </w:rPr>
              <w:t>Description</w:t>
            </w:r>
          </w:p>
        </w:tc>
        <w:tc>
          <w:tcPr>
            <w:tcW w:w="1186" w:type="dxa"/>
          </w:tcPr>
          <w:p w14:paraId="133664A7" w14:textId="77777777" w:rsidR="00825DE7" w:rsidRDefault="0052212D">
            <w:pPr>
              <w:pStyle w:val="TableParagraph"/>
              <w:spacing w:before="12"/>
              <w:ind w:left="164" w:right="122"/>
              <w:rPr>
                <w:sz w:val="24"/>
              </w:rPr>
            </w:pPr>
            <w:r>
              <w:rPr>
                <w:sz w:val="24"/>
              </w:rPr>
              <w:t>Quantity</w:t>
            </w:r>
          </w:p>
        </w:tc>
      </w:tr>
      <w:tr w:rsidR="00825DE7" w14:paraId="3679E708" w14:textId="77777777">
        <w:trPr>
          <w:trHeight w:val="301"/>
        </w:trPr>
        <w:tc>
          <w:tcPr>
            <w:tcW w:w="1320" w:type="dxa"/>
          </w:tcPr>
          <w:p w14:paraId="6C52C2F2" w14:textId="77777777" w:rsidR="00825DE7" w:rsidRDefault="0052212D">
            <w:pPr>
              <w:pStyle w:val="TableParagraph"/>
              <w:ind w:left="38"/>
              <w:rPr>
                <w:sz w:val="24"/>
              </w:rPr>
            </w:pPr>
            <w:r>
              <w:rPr>
                <w:sz w:val="24"/>
              </w:rPr>
              <w:t>1</w:t>
            </w:r>
          </w:p>
        </w:tc>
        <w:tc>
          <w:tcPr>
            <w:tcW w:w="6586" w:type="dxa"/>
          </w:tcPr>
          <w:p w14:paraId="3E0DAD42" w14:textId="77777777" w:rsidR="00825DE7" w:rsidRDefault="0052212D">
            <w:pPr>
              <w:pStyle w:val="TableParagraph"/>
              <w:jc w:val="left"/>
              <w:rPr>
                <w:sz w:val="24"/>
              </w:rPr>
            </w:pPr>
            <w:r>
              <w:rPr>
                <w:sz w:val="24"/>
              </w:rPr>
              <w:t>Top Roof Tubing</w:t>
            </w:r>
          </w:p>
        </w:tc>
        <w:tc>
          <w:tcPr>
            <w:tcW w:w="1186" w:type="dxa"/>
          </w:tcPr>
          <w:p w14:paraId="2DBC93AC" w14:textId="77777777" w:rsidR="00825DE7" w:rsidRDefault="0052212D">
            <w:pPr>
              <w:pStyle w:val="TableParagraph"/>
              <w:ind w:left="36"/>
              <w:rPr>
                <w:sz w:val="24"/>
              </w:rPr>
            </w:pPr>
            <w:r>
              <w:rPr>
                <w:sz w:val="24"/>
              </w:rPr>
              <w:t>7</w:t>
            </w:r>
          </w:p>
        </w:tc>
      </w:tr>
      <w:tr w:rsidR="00825DE7" w14:paraId="65FC166C" w14:textId="77777777">
        <w:trPr>
          <w:trHeight w:val="301"/>
        </w:trPr>
        <w:tc>
          <w:tcPr>
            <w:tcW w:w="1320" w:type="dxa"/>
          </w:tcPr>
          <w:p w14:paraId="7DA0E48F" w14:textId="77777777" w:rsidR="00825DE7" w:rsidRDefault="0052212D">
            <w:pPr>
              <w:pStyle w:val="TableParagraph"/>
              <w:ind w:left="38"/>
              <w:rPr>
                <w:sz w:val="24"/>
              </w:rPr>
            </w:pPr>
            <w:r>
              <w:rPr>
                <w:sz w:val="24"/>
              </w:rPr>
              <w:t>2</w:t>
            </w:r>
          </w:p>
        </w:tc>
        <w:tc>
          <w:tcPr>
            <w:tcW w:w="6586" w:type="dxa"/>
          </w:tcPr>
          <w:p w14:paraId="206D4D2B" w14:textId="77777777" w:rsidR="00825DE7" w:rsidRDefault="0052212D">
            <w:pPr>
              <w:pStyle w:val="TableParagraph"/>
              <w:jc w:val="left"/>
              <w:rPr>
                <w:sz w:val="24"/>
              </w:rPr>
            </w:pPr>
            <w:r>
              <w:rPr>
                <w:sz w:val="24"/>
              </w:rPr>
              <w:t>Middle Roof Tubing</w:t>
            </w:r>
          </w:p>
        </w:tc>
        <w:tc>
          <w:tcPr>
            <w:tcW w:w="1186" w:type="dxa"/>
          </w:tcPr>
          <w:p w14:paraId="1C3630D5" w14:textId="77777777" w:rsidR="00825DE7" w:rsidRDefault="0052212D">
            <w:pPr>
              <w:pStyle w:val="TableParagraph"/>
              <w:ind w:left="158" w:right="122"/>
              <w:rPr>
                <w:sz w:val="24"/>
              </w:rPr>
            </w:pPr>
            <w:r>
              <w:rPr>
                <w:sz w:val="24"/>
              </w:rPr>
              <w:t>10</w:t>
            </w:r>
          </w:p>
        </w:tc>
      </w:tr>
      <w:tr w:rsidR="00825DE7" w14:paraId="3B6B84C3" w14:textId="77777777">
        <w:trPr>
          <w:trHeight w:val="301"/>
        </w:trPr>
        <w:tc>
          <w:tcPr>
            <w:tcW w:w="1320" w:type="dxa"/>
          </w:tcPr>
          <w:p w14:paraId="12F50C2C" w14:textId="77777777" w:rsidR="00825DE7" w:rsidRDefault="0052212D">
            <w:pPr>
              <w:pStyle w:val="TableParagraph"/>
              <w:spacing w:before="12" w:line="269" w:lineRule="exact"/>
              <w:ind w:left="168" w:right="134"/>
              <w:rPr>
                <w:sz w:val="24"/>
              </w:rPr>
            </w:pPr>
            <w:r>
              <w:rPr>
                <w:sz w:val="24"/>
              </w:rPr>
              <w:t>2A</w:t>
            </w:r>
          </w:p>
        </w:tc>
        <w:tc>
          <w:tcPr>
            <w:tcW w:w="6586" w:type="dxa"/>
          </w:tcPr>
          <w:p w14:paraId="5DE0ACC7" w14:textId="77777777" w:rsidR="00825DE7" w:rsidRDefault="0052212D">
            <w:pPr>
              <w:pStyle w:val="TableParagraph"/>
              <w:spacing w:before="12" w:line="269" w:lineRule="exact"/>
              <w:jc w:val="left"/>
              <w:rPr>
                <w:sz w:val="24"/>
              </w:rPr>
            </w:pPr>
            <w:r>
              <w:rPr>
                <w:sz w:val="24"/>
              </w:rPr>
              <w:t>Middle Roof Tubing in front panel</w:t>
            </w:r>
          </w:p>
        </w:tc>
        <w:tc>
          <w:tcPr>
            <w:tcW w:w="1186" w:type="dxa"/>
          </w:tcPr>
          <w:p w14:paraId="0F51425C" w14:textId="77777777" w:rsidR="00825DE7" w:rsidRDefault="0052212D">
            <w:pPr>
              <w:pStyle w:val="TableParagraph"/>
              <w:spacing w:before="12" w:line="269" w:lineRule="exact"/>
              <w:ind w:left="36"/>
              <w:rPr>
                <w:sz w:val="24"/>
              </w:rPr>
            </w:pPr>
            <w:r>
              <w:rPr>
                <w:sz w:val="24"/>
              </w:rPr>
              <w:t>2</w:t>
            </w:r>
          </w:p>
        </w:tc>
      </w:tr>
      <w:tr w:rsidR="00825DE7" w14:paraId="09E28DBD" w14:textId="77777777">
        <w:trPr>
          <w:trHeight w:val="301"/>
        </w:trPr>
        <w:tc>
          <w:tcPr>
            <w:tcW w:w="1320" w:type="dxa"/>
          </w:tcPr>
          <w:p w14:paraId="26D0EF4E" w14:textId="77777777" w:rsidR="00825DE7" w:rsidRDefault="0052212D">
            <w:pPr>
              <w:pStyle w:val="TableParagraph"/>
              <w:ind w:left="171" w:right="131"/>
              <w:rPr>
                <w:sz w:val="24"/>
              </w:rPr>
            </w:pPr>
            <w:r>
              <w:rPr>
                <w:sz w:val="24"/>
              </w:rPr>
              <w:t>2B</w:t>
            </w:r>
          </w:p>
        </w:tc>
        <w:tc>
          <w:tcPr>
            <w:tcW w:w="6586" w:type="dxa"/>
          </w:tcPr>
          <w:p w14:paraId="38793B3C" w14:textId="77777777" w:rsidR="00825DE7" w:rsidRDefault="0052212D">
            <w:pPr>
              <w:pStyle w:val="TableParagraph"/>
              <w:jc w:val="left"/>
              <w:rPr>
                <w:sz w:val="24"/>
              </w:rPr>
            </w:pPr>
            <w:r>
              <w:rPr>
                <w:sz w:val="24"/>
              </w:rPr>
              <w:t>Middle Roof Tubing in back panel</w:t>
            </w:r>
          </w:p>
        </w:tc>
        <w:tc>
          <w:tcPr>
            <w:tcW w:w="1186" w:type="dxa"/>
          </w:tcPr>
          <w:p w14:paraId="1DE2339B" w14:textId="77777777" w:rsidR="00825DE7" w:rsidRDefault="0052212D">
            <w:pPr>
              <w:pStyle w:val="TableParagraph"/>
              <w:ind w:left="36"/>
              <w:rPr>
                <w:sz w:val="24"/>
              </w:rPr>
            </w:pPr>
            <w:r>
              <w:rPr>
                <w:sz w:val="24"/>
              </w:rPr>
              <w:t>2</w:t>
            </w:r>
          </w:p>
        </w:tc>
      </w:tr>
      <w:tr w:rsidR="00825DE7" w14:paraId="440AABAC" w14:textId="77777777">
        <w:trPr>
          <w:trHeight w:val="301"/>
        </w:trPr>
        <w:tc>
          <w:tcPr>
            <w:tcW w:w="1320" w:type="dxa"/>
          </w:tcPr>
          <w:p w14:paraId="536449A0" w14:textId="77777777" w:rsidR="00825DE7" w:rsidRDefault="0052212D">
            <w:pPr>
              <w:pStyle w:val="TableParagraph"/>
              <w:spacing w:before="12"/>
              <w:ind w:left="38"/>
              <w:rPr>
                <w:sz w:val="24"/>
              </w:rPr>
            </w:pPr>
            <w:r>
              <w:rPr>
                <w:sz w:val="24"/>
              </w:rPr>
              <w:t>3</w:t>
            </w:r>
          </w:p>
        </w:tc>
        <w:tc>
          <w:tcPr>
            <w:tcW w:w="6586" w:type="dxa"/>
          </w:tcPr>
          <w:p w14:paraId="49696148" w14:textId="77777777" w:rsidR="00825DE7" w:rsidRDefault="0052212D">
            <w:pPr>
              <w:pStyle w:val="TableParagraph"/>
              <w:spacing w:before="12"/>
              <w:jc w:val="left"/>
              <w:rPr>
                <w:sz w:val="24"/>
              </w:rPr>
            </w:pPr>
            <w:r>
              <w:rPr>
                <w:sz w:val="24"/>
              </w:rPr>
              <w:t>Lower Roof Tubing</w:t>
            </w:r>
          </w:p>
        </w:tc>
        <w:tc>
          <w:tcPr>
            <w:tcW w:w="1186" w:type="dxa"/>
          </w:tcPr>
          <w:p w14:paraId="6AC5DF0B" w14:textId="77777777" w:rsidR="00825DE7" w:rsidRDefault="0052212D">
            <w:pPr>
              <w:pStyle w:val="TableParagraph"/>
              <w:spacing w:before="12"/>
              <w:ind w:left="158" w:right="122"/>
              <w:rPr>
                <w:sz w:val="24"/>
              </w:rPr>
            </w:pPr>
            <w:r>
              <w:rPr>
                <w:sz w:val="24"/>
              </w:rPr>
              <w:t>14</w:t>
            </w:r>
          </w:p>
        </w:tc>
      </w:tr>
      <w:tr w:rsidR="00825DE7" w14:paraId="59B7B983" w14:textId="77777777">
        <w:trPr>
          <w:trHeight w:val="301"/>
        </w:trPr>
        <w:tc>
          <w:tcPr>
            <w:tcW w:w="1320" w:type="dxa"/>
          </w:tcPr>
          <w:p w14:paraId="6868B6EE" w14:textId="77777777" w:rsidR="00825DE7" w:rsidRDefault="0052212D">
            <w:pPr>
              <w:pStyle w:val="TableParagraph"/>
              <w:ind w:left="38"/>
              <w:rPr>
                <w:sz w:val="24"/>
              </w:rPr>
            </w:pPr>
            <w:r>
              <w:rPr>
                <w:sz w:val="24"/>
              </w:rPr>
              <w:t>4</w:t>
            </w:r>
          </w:p>
        </w:tc>
        <w:tc>
          <w:tcPr>
            <w:tcW w:w="6586" w:type="dxa"/>
          </w:tcPr>
          <w:p w14:paraId="143EB350" w14:textId="77777777" w:rsidR="00825DE7" w:rsidRDefault="0052212D">
            <w:pPr>
              <w:pStyle w:val="TableParagraph"/>
              <w:jc w:val="left"/>
              <w:rPr>
                <w:sz w:val="24"/>
              </w:rPr>
            </w:pPr>
            <w:r>
              <w:rPr>
                <w:sz w:val="24"/>
              </w:rPr>
              <w:t>Horizontal tubing</w:t>
            </w:r>
          </w:p>
        </w:tc>
        <w:tc>
          <w:tcPr>
            <w:tcW w:w="1186" w:type="dxa"/>
          </w:tcPr>
          <w:p w14:paraId="4471B84A" w14:textId="77777777" w:rsidR="00825DE7" w:rsidRDefault="0052212D">
            <w:pPr>
              <w:pStyle w:val="TableParagraph"/>
              <w:ind w:left="158" w:right="122"/>
              <w:rPr>
                <w:sz w:val="24"/>
              </w:rPr>
            </w:pPr>
            <w:r>
              <w:rPr>
                <w:sz w:val="24"/>
              </w:rPr>
              <w:t>30</w:t>
            </w:r>
          </w:p>
        </w:tc>
      </w:tr>
      <w:tr w:rsidR="00825DE7" w14:paraId="5B36D4D3" w14:textId="77777777">
        <w:trPr>
          <w:trHeight w:val="301"/>
        </w:trPr>
        <w:tc>
          <w:tcPr>
            <w:tcW w:w="1320" w:type="dxa"/>
          </w:tcPr>
          <w:p w14:paraId="7854AD21" w14:textId="77777777" w:rsidR="00825DE7" w:rsidRDefault="0052212D">
            <w:pPr>
              <w:pStyle w:val="TableParagraph"/>
              <w:ind w:left="38"/>
              <w:rPr>
                <w:sz w:val="24"/>
              </w:rPr>
            </w:pPr>
            <w:r>
              <w:rPr>
                <w:sz w:val="24"/>
              </w:rPr>
              <w:t>5</w:t>
            </w:r>
          </w:p>
        </w:tc>
        <w:tc>
          <w:tcPr>
            <w:tcW w:w="6586" w:type="dxa"/>
          </w:tcPr>
          <w:p w14:paraId="6382C352" w14:textId="77777777" w:rsidR="00825DE7" w:rsidRDefault="0052212D">
            <w:pPr>
              <w:pStyle w:val="TableParagraph"/>
              <w:jc w:val="left"/>
              <w:rPr>
                <w:sz w:val="24"/>
              </w:rPr>
            </w:pPr>
            <w:r>
              <w:rPr>
                <w:sz w:val="24"/>
              </w:rPr>
              <w:t>Slanting support tube</w:t>
            </w:r>
          </w:p>
        </w:tc>
        <w:tc>
          <w:tcPr>
            <w:tcW w:w="1186" w:type="dxa"/>
          </w:tcPr>
          <w:p w14:paraId="2A8C160E" w14:textId="77777777" w:rsidR="00825DE7" w:rsidRDefault="0052212D">
            <w:pPr>
              <w:pStyle w:val="TableParagraph"/>
              <w:ind w:left="158" w:right="122"/>
              <w:rPr>
                <w:sz w:val="24"/>
              </w:rPr>
            </w:pPr>
            <w:r>
              <w:rPr>
                <w:sz w:val="24"/>
              </w:rPr>
              <w:t>16</w:t>
            </w:r>
          </w:p>
        </w:tc>
      </w:tr>
      <w:tr w:rsidR="00825DE7" w14:paraId="49A2DFD0" w14:textId="77777777">
        <w:trPr>
          <w:trHeight w:val="301"/>
        </w:trPr>
        <w:tc>
          <w:tcPr>
            <w:tcW w:w="1320" w:type="dxa"/>
          </w:tcPr>
          <w:p w14:paraId="618F9644" w14:textId="77777777" w:rsidR="00825DE7" w:rsidRDefault="0052212D">
            <w:pPr>
              <w:pStyle w:val="TableParagraph"/>
              <w:spacing w:before="12" w:line="269" w:lineRule="exact"/>
              <w:ind w:left="38"/>
              <w:rPr>
                <w:sz w:val="24"/>
              </w:rPr>
            </w:pPr>
            <w:r>
              <w:rPr>
                <w:sz w:val="24"/>
              </w:rPr>
              <w:t>6</w:t>
            </w:r>
          </w:p>
        </w:tc>
        <w:tc>
          <w:tcPr>
            <w:tcW w:w="6586" w:type="dxa"/>
          </w:tcPr>
          <w:p w14:paraId="5C8492F5" w14:textId="77777777" w:rsidR="00825DE7" w:rsidRDefault="0052212D">
            <w:pPr>
              <w:pStyle w:val="TableParagraph"/>
              <w:spacing w:before="12" w:line="269" w:lineRule="exact"/>
              <w:jc w:val="left"/>
              <w:rPr>
                <w:sz w:val="24"/>
              </w:rPr>
            </w:pPr>
            <w:r>
              <w:rPr>
                <w:sz w:val="24"/>
              </w:rPr>
              <w:t>Clip for slanting support tube and part #21&amp;22</w:t>
            </w:r>
          </w:p>
        </w:tc>
        <w:tc>
          <w:tcPr>
            <w:tcW w:w="1186" w:type="dxa"/>
          </w:tcPr>
          <w:p w14:paraId="65069C31" w14:textId="77777777" w:rsidR="00825DE7" w:rsidRDefault="0052212D">
            <w:pPr>
              <w:pStyle w:val="TableParagraph"/>
              <w:spacing w:before="12" w:line="269" w:lineRule="exact"/>
              <w:ind w:left="158" w:right="122"/>
              <w:rPr>
                <w:sz w:val="24"/>
              </w:rPr>
            </w:pPr>
            <w:r>
              <w:rPr>
                <w:sz w:val="24"/>
              </w:rPr>
              <w:t>50</w:t>
            </w:r>
          </w:p>
        </w:tc>
      </w:tr>
      <w:tr w:rsidR="00825DE7" w14:paraId="6C30A35D" w14:textId="77777777">
        <w:trPr>
          <w:trHeight w:val="301"/>
        </w:trPr>
        <w:tc>
          <w:tcPr>
            <w:tcW w:w="1320" w:type="dxa"/>
          </w:tcPr>
          <w:p w14:paraId="08710A81" w14:textId="77777777" w:rsidR="00825DE7" w:rsidRDefault="0052212D">
            <w:pPr>
              <w:pStyle w:val="TableParagraph"/>
              <w:ind w:left="38"/>
              <w:rPr>
                <w:sz w:val="24"/>
              </w:rPr>
            </w:pPr>
            <w:r>
              <w:rPr>
                <w:sz w:val="24"/>
              </w:rPr>
              <w:t>7</w:t>
            </w:r>
          </w:p>
        </w:tc>
        <w:tc>
          <w:tcPr>
            <w:tcW w:w="6586" w:type="dxa"/>
          </w:tcPr>
          <w:p w14:paraId="73ACA577" w14:textId="77777777" w:rsidR="00825DE7" w:rsidRDefault="0052212D">
            <w:pPr>
              <w:pStyle w:val="TableParagraph"/>
              <w:jc w:val="left"/>
              <w:rPr>
                <w:sz w:val="24"/>
              </w:rPr>
            </w:pPr>
            <w:r>
              <w:rPr>
                <w:sz w:val="24"/>
              </w:rPr>
              <w:t>Base plate for Roof tubing</w:t>
            </w:r>
          </w:p>
        </w:tc>
        <w:tc>
          <w:tcPr>
            <w:tcW w:w="1186" w:type="dxa"/>
          </w:tcPr>
          <w:p w14:paraId="4154C5AF" w14:textId="77777777" w:rsidR="00825DE7" w:rsidRDefault="0052212D">
            <w:pPr>
              <w:pStyle w:val="TableParagraph"/>
              <w:ind w:left="158" w:right="122"/>
              <w:rPr>
                <w:sz w:val="24"/>
              </w:rPr>
            </w:pPr>
            <w:r>
              <w:rPr>
                <w:sz w:val="24"/>
              </w:rPr>
              <w:t>14</w:t>
            </w:r>
          </w:p>
        </w:tc>
      </w:tr>
      <w:tr w:rsidR="00825DE7" w14:paraId="5BA56812" w14:textId="77777777">
        <w:trPr>
          <w:trHeight w:val="301"/>
        </w:trPr>
        <w:tc>
          <w:tcPr>
            <w:tcW w:w="1320" w:type="dxa"/>
          </w:tcPr>
          <w:p w14:paraId="20F809FE" w14:textId="77777777" w:rsidR="00825DE7" w:rsidRDefault="0052212D">
            <w:pPr>
              <w:pStyle w:val="TableParagraph"/>
              <w:spacing w:before="12"/>
              <w:ind w:left="38"/>
              <w:rPr>
                <w:sz w:val="24"/>
              </w:rPr>
            </w:pPr>
            <w:r>
              <w:rPr>
                <w:sz w:val="24"/>
              </w:rPr>
              <w:t>8</w:t>
            </w:r>
          </w:p>
        </w:tc>
        <w:tc>
          <w:tcPr>
            <w:tcW w:w="6586" w:type="dxa"/>
          </w:tcPr>
          <w:p w14:paraId="66A41BA1" w14:textId="77777777" w:rsidR="00825DE7" w:rsidRDefault="0052212D">
            <w:pPr>
              <w:pStyle w:val="TableParagraph"/>
              <w:spacing w:before="12"/>
              <w:jc w:val="left"/>
              <w:rPr>
                <w:sz w:val="24"/>
              </w:rPr>
            </w:pPr>
            <w:r>
              <w:rPr>
                <w:sz w:val="24"/>
              </w:rPr>
              <w:t>Base plate for inner standing leg</w:t>
            </w:r>
          </w:p>
        </w:tc>
        <w:tc>
          <w:tcPr>
            <w:tcW w:w="1186" w:type="dxa"/>
          </w:tcPr>
          <w:p w14:paraId="40C4DED5" w14:textId="77777777" w:rsidR="00825DE7" w:rsidRDefault="0052212D">
            <w:pPr>
              <w:pStyle w:val="TableParagraph"/>
              <w:spacing w:before="12"/>
              <w:ind w:left="158" w:right="122"/>
              <w:rPr>
                <w:sz w:val="24"/>
              </w:rPr>
            </w:pPr>
            <w:r>
              <w:rPr>
                <w:sz w:val="24"/>
              </w:rPr>
              <w:t>10</w:t>
            </w:r>
          </w:p>
        </w:tc>
      </w:tr>
      <w:tr w:rsidR="00825DE7" w14:paraId="2D23E9CA" w14:textId="77777777">
        <w:trPr>
          <w:trHeight w:val="301"/>
        </w:trPr>
        <w:tc>
          <w:tcPr>
            <w:tcW w:w="1320" w:type="dxa"/>
          </w:tcPr>
          <w:p w14:paraId="73965A72" w14:textId="77777777" w:rsidR="00825DE7" w:rsidRDefault="0052212D">
            <w:pPr>
              <w:pStyle w:val="TableParagraph"/>
              <w:ind w:left="38"/>
              <w:rPr>
                <w:sz w:val="24"/>
              </w:rPr>
            </w:pPr>
            <w:r>
              <w:rPr>
                <w:sz w:val="24"/>
              </w:rPr>
              <w:t>9</w:t>
            </w:r>
          </w:p>
        </w:tc>
        <w:tc>
          <w:tcPr>
            <w:tcW w:w="6586" w:type="dxa"/>
          </w:tcPr>
          <w:p w14:paraId="6A18B46F" w14:textId="77777777" w:rsidR="00825DE7" w:rsidRDefault="0052212D">
            <w:pPr>
              <w:pStyle w:val="TableParagraph"/>
              <w:jc w:val="left"/>
              <w:rPr>
                <w:sz w:val="24"/>
              </w:rPr>
            </w:pPr>
            <w:r>
              <w:rPr>
                <w:sz w:val="24"/>
              </w:rPr>
              <w:t>Base plate for standing leg in front and back panel</w:t>
            </w:r>
          </w:p>
        </w:tc>
        <w:tc>
          <w:tcPr>
            <w:tcW w:w="1186" w:type="dxa"/>
          </w:tcPr>
          <w:p w14:paraId="50CEEB40" w14:textId="77777777" w:rsidR="00825DE7" w:rsidRDefault="0052212D">
            <w:pPr>
              <w:pStyle w:val="TableParagraph"/>
              <w:ind w:left="36"/>
              <w:rPr>
                <w:sz w:val="24"/>
              </w:rPr>
            </w:pPr>
            <w:r>
              <w:rPr>
                <w:sz w:val="24"/>
              </w:rPr>
              <w:t>3</w:t>
            </w:r>
          </w:p>
        </w:tc>
      </w:tr>
      <w:tr w:rsidR="00825DE7" w14:paraId="7B2B020A" w14:textId="77777777">
        <w:trPr>
          <w:trHeight w:val="301"/>
        </w:trPr>
        <w:tc>
          <w:tcPr>
            <w:tcW w:w="1320" w:type="dxa"/>
          </w:tcPr>
          <w:p w14:paraId="55CCC7AB" w14:textId="77777777" w:rsidR="00825DE7" w:rsidRDefault="0052212D">
            <w:pPr>
              <w:pStyle w:val="TableParagraph"/>
              <w:ind w:left="171" w:right="133"/>
              <w:rPr>
                <w:sz w:val="24"/>
              </w:rPr>
            </w:pPr>
            <w:r>
              <w:rPr>
                <w:sz w:val="24"/>
              </w:rPr>
              <w:t>10</w:t>
            </w:r>
          </w:p>
        </w:tc>
        <w:tc>
          <w:tcPr>
            <w:tcW w:w="6586" w:type="dxa"/>
          </w:tcPr>
          <w:p w14:paraId="2C14CA6E" w14:textId="77777777" w:rsidR="00825DE7" w:rsidRDefault="0052212D">
            <w:pPr>
              <w:pStyle w:val="TableParagraph"/>
              <w:jc w:val="left"/>
              <w:rPr>
                <w:sz w:val="24"/>
              </w:rPr>
            </w:pPr>
            <w:r>
              <w:rPr>
                <w:sz w:val="24"/>
              </w:rPr>
              <w:t>Side base plate for standing leg in front and back panel</w:t>
            </w:r>
          </w:p>
        </w:tc>
        <w:tc>
          <w:tcPr>
            <w:tcW w:w="1186" w:type="dxa"/>
          </w:tcPr>
          <w:p w14:paraId="34A6B999" w14:textId="77777777" w:rsidR="00825DE7" w:rsidRDefault="0052212D">
            <w:pPr>
              <w:pStyle w:val="TableParagraph"/>
              <w:ind w:left="36"/>
              <w:rPr>
                <w:sz w:val="24"/>
              </w:rPr>
            </w:pPr>
            <w:r>
              <w:rPr>
                <w:sz w:val="24"/>
              </w:rPr>
              <w:t>4</w:t>
            </w:r>
          </w:p>
        </w:tc>
      </w:tr>
      <w:tr w:rsidR="00825DE7" w14:paraId="3CE1596F" w14:textId="77777777">
        <w:trPr>
          <w:trHeight w:val="301"/>
        </w:trPr>
        <w:tc>
          <w:tcPr>
            <w:tcW w:w="1320" w:type="dxa"/>
          </w:tcPr>
          <w:p w14:paraId="3BFA2335" w14:textId="77777777" w:rsidR="00825DE7" w:rsidRDefault="0052212D">
            <w:pPr>
              <w:pStyle w:val="TableParagraph"/>
              <w:spacing w:before="12" w:line="269" w:lineRule="exact"/>
              <w:ind w:left="171" w:right="133"/>
              <w:rPr>
                <w:sz w:val="24"/>
              </w:rPr>
            </w:pPr>
            <w:r>
              <w:rPr>
                <w:sz w:val="24"/>
              </w:rPr>
              <w:t>11</w:t>
            </w:r>
          </w:p>
        </w:tc>
        <w:tc>
          <w:tcPr>
            <w:tcW w:w="6586" w:type="dxa"/>
          </w:tcPr>
          <w:p w14:paraId="06257F8D" w14:textId="77777777" w:rsidR="00825DE7" w:rsidRDefault="0052212D">
            <w:pPr>
              <w:pStyle w:val="TableParagraph"/>
              <w:spacing w:before="12" w:line="269" w:lineRule="exact"/>
              <w:jc w:val="left"/>
              <w:rPr>
                <w:sz w:val="24"/>
              </w:rPr>
            </w:pPr>
            <w:r>
              <w:rPr>
                <w:sz w:val="24"/>
              </w:rPr>
              <w:t>Upper standing leg in front panel</w:t>
            </w:r>
          </w:p>
        </w:tc>
        <w:tc>
          <w:tcPr>
            <w:tcW w:w="1186" w:type="dxa"/>
          </w:tcPr>
          <w:p w14:paraId="679AE8C9" w14:textId="77777777" w:rsidR="00825DE7" w:rsidRDefault="0052212D">
            <w:pPr>
              <w:pStyle w:val="TableParagraph"/>
              <w:spacing w:before="12" w:line="269" w:lineRule="exact"/>
              <w:ind w:left="36"/>
              <w:rPr>
                <w:sz w:val="24"/>
              </w:rPr>
            </w:pPr>
            <w:r>
              <w:rPr>
                <w:sz w:val="24"/>
              </w:rPr>
              <w:t>2</w:t>
            </w:r>
          </w:p>
        </w:tc>
      </w:tr>
      <w:tr w:rsidR="00825DE7" w14:paraId="1CE6B757" w14:textId="77777777">
        <w:trPr>
          <w:trHeight w:val="301"/>
        </w:trPr>
        <w:tc>
          <w:tcPr>
            <w:tcW w:w="1320" w:type="dxa"/>
          </w:tcPr>
          <w:p w14:paraId="2C30DF2D" w14:textId="77777777" w:rsidR="00825DE7" w:rsidRDefault="0052212D">
            <w:pPr>
              <w:pStyle w:val="TableParagraph"/>
              <w:ind w:left="171" w:right="133"/>
              <w:rPr>
                <w:sz w:val="24"/>
              </w:rPr>
            </w:pPr>
            <w:r>
              <w:rPr>
                <w:sz w:val="24"/>
              </w:rPr>
              <w:t>12</w:t>
            </w:r>
          </w:p>
        </w:tc>
        <w:tc>
          <w:tcPr>
            <w:tcW w:w="6586" w:type="dxa"/>
          </w:tcPr>
          <w:p w14:paraId="69EE91BE" w14:textId="77777777" w:rsidR="00825DE7" w:rsidRDefault="0052212D">
            <w:pPr>
              <w:pStyle w:val="TableParagraph"/>
              <w:jc w:val="left"/>
              <w:rPr>
                <w:sz w:val="24"/>
              </w:rPr>
            </w:pPr>
            <w:r>
              <w:rPr>
                <w:sz w:val="24"/>
              </w:rPr>
              <w:t>Lower standing leg in front and back panel</w:t>
            </w:r>
          </w:p>
        </w:tc>
        <w:tc>
          <w:tcPr>
            <w:tcW w:w="1186" w:type="dxa"/>
          </w:tcPr>
          <w:p w14:paraId="005A2269" w14:textId="77777777" w:rsidR="00825DE7" w:rsidRDefault="0052212D">
            <w:pPr>
              <w:pStyle w:val="TableParagraph"/>
              <w:ind w:left="36"/>
              <w:rPr>
                <w:sz w:val="24"/>
              </w:rPr>
            </w:pPr>
            <w:r>
              <w:rPr>
                <w:sz w:val="24"/>
              </w:rPr>
              <w:t>7</w:t>
            </w:r>
          </w:p>
        </w:tc>
      </w:tr>
      <w:tr w:rsidR="00825DE7" w14:paraId="62C0077A" w14:textId="77777777">
        <w:trPr>
          <w:trHeight w:val="301"/>
        </w:trPr>
        <w:tc>
          <w:tcPr>
            <w:tcW w:w="1320" w:type="dxa"/>
          </w:tcPr>
          <w:p w14:paraId="5A1449FD" w14:textId="77777777" w:rsidR="00825DE7" w:rsidRDefault="0052212D">
            <w:pPr>
              <w:pStyle w:val="TableParagraph"/>
              <w:spacing w:before="12"/>
              <w:ind w:left="171" w:right="133"/>
              <w:rPr>
                <w:sz w:val="24"/>
              </w:rPr>
            </w:pPr>
            <w:r>
              <w:rPr>
                <w:sz w:val="24"/>
              </w:rPr>
              <w:t>13</w:t>
            </w:r>
          </w:p>
        </w:tc>
        <w:tc>
          <w:tcPr>
            <w:tcW w:w="6586" w:type="dxa"/>
          </w:tcPr>
          <w:p w14:paraId="57675EC7" w14:textId="77777777" w:rsidR="00825DE7" w:rsidRDefault="0052212D">
            <w:pPr>
              <w:pStyle w:val="TableParagraph"/>
              <w:spacing w:before="12"/>
              <w:jc w:val="left"/>
              <w:rPr>
                <w:sz w:val="24"/>
              </w:rPr>
            </w:pPr>
            <w:r>
              <w:rPr>
                <w:sz w:val="24"/>
              </w:rPr>
              <w:t>Cross rail in front panel</w:t>
            </w:r>
          </w:p>
        </w:tc>
        <w:tc>
          <w:tcPr>
            <w:tcW w:w="1186" w:type="dxa"/>
          </w:tcPr>
          <w:p w14:paraId="33ABD967" w14:textId="77777777" w:rsidR="00825DE7" w:rsidRDefault="0052212D">
            <w:pPr>
              <w:pStyle w:val="TableParagraph"/>
              <w:spacing w:before="12"/>
              <w:ind w:left="36"/>
              <w:rPr>
                <w:sz w:val="24"/>
              </w:rPr>
            </w:pPr>
            <w:r>
              <w:rPr>
                <w:sz w:val="24"/>
              </w:rPr>
              <w:t>2</w:t>
            </w:r>
          </w:p>
        </w:tc>
      </w:tr>
      <w:tr w:rsidR="00825DE7" w14:paraId="459CB047" w14:textId="77777777">
        <w:trPr>
          <w:trHeight w:val="301"/>
        </w:trPr>
        <w:tc>
          <w:tcPr>
            <w:tcW w:w="1320" w:type="dxa"/>
          </w:tcPr>
          <w:p w14:paraId="7BEBC2F6" w14:textId="77777777" w:rsidR="00825DE7" w:rsidRDefault="0052212D">
            <w:pPr>
              <w:pStyle w:val="TableParagraph"/>
              <w:ind w:left="171" w:right="133"/>
              <w:rPr>
                <w:sz w:val="24"/>
              </w:rPr>
            </w:pPr>
            <w:r>
              <w:rPr>
                <w:sz w:val="24"/>
              </w:rPr>
              <w:t>14</w:t>
            </w:r>
          </w:p>
        </w:tc>
        <w:tc>
          <w:tcPr>
            <w:tcW w:w="6586" w:type="dxa"/>
          </w:tcPr>
          <w:p w14:paraId="1EA349EF" w14:textId="77777777" w:rsidR="00825DE7" w:rsidRDefault="0052212D">
            <w:pPr>
              <w:pStyle w:val="TableParagraph"/>
              <w:jc w:val="left"/>
              <w:rPr>
                <w:sz w:val="24"/>
              </w:rPr>
            </w:pPr>
            <w:r>
              <w:rPr>
                <w:sz w:val="24"/>
              </w:rPr>
              <w:t>Door tube</w:t>
            </w:r>
          </w:p>
        </w:tc>
        <w:tc>
          <w:tcPr>
            <w:tcW w:w="1186" w:type="dxa"/>
          </w:tcPr>
          <w:p w14:paraId="79582552" w14:textId="77777777" w:rsidR="00825DE7" w:rsidRDefault="0052212D">
            <w:pPr>
              <w:pStyle w:val="TableParagraph"/>
              <w:ind w:left="36"/>
              <w:rPr>
                <w:sz w:val="24"/>
              </w:rPr>
            </w:pPr>
            <w:r>
              <w:rPr>
                <w:sz w:val="24"/>
              </w:rPr>
              <w:t>2</w:t>
            </w:r>
          </w:p>
        </w:tc>
      </w:tr>
      <w:tr w:rsidR="00825DE7" w14:paraId="7F6CDC4C" w14:textId="77777777">
        <w:trPr>
          <w:trHeight w:val="301"/>
        </w:trPr>
        <w:tc>
          <w:tcPr>
            <w:tcW w:w="1320" w:type="dxa"/>
          </w:tcPr>
          <w:p w14:paraId="27236671" w14:textId="77777777" w:rsidR="00825DE7" w:rsidRDefault="0052212D">
            <w:pPr>
              <w:pStyle w:val="TableParagraph"/>
              <w:ind w:left="171" w:right="133"/>
              <w:rPr>
                <w:sz w:val="24"/>
              </w:rPr>
            </w:pPr>
            <w:r>
              <w:rPr>
                <w:sz w:val="24"/>
              </w:rPr>
              <w:t>15</w:t>
            </w:r>
          </w:p>
        </w:tc>
        <w:tc>
          <w:tcPr>
            <w:tcW w:w="6586" w:type="dxa"/>
          </w:tcPr>
          <w:p w14:paraId="141DBDF1" w14:textId="77777777" w:rsidR="00825DE7" w:rsidRDefault="0052212D">
            <w:pPr>
              <w:pStyle w:val="TableParagraph"/>
              <w:jc w:val="left"/>
              <w:rPr>
                <w:sz w:val="24"/>
              </w:rPr>
            </w:pPr>
            <w:r>
              <w:rPr>
                <w:sz w:val="24"/>
              </w:rPr>
              <w:t>Support tube for door tube</w:t>
            </w:r>
          </w:p>
        </w:tc>
        <w:tc>
          <w:tcPr>
            <w:tcW w:w="1186" w:type="dxa"/>
          </w:tcPr>
          <w:p w14:paraId="540C8591" w14:textId="77777777" w:rsidR="00825DE7" w:rsidRDefault="0052212D">
            <w:pPr>
              <w:pStyle w:val="TableParagraph"/>
              <w:ind w:left="36"/>
              <w:rPr>
                <w:sz w:val="24"/>
              </w:rPr>
            </w:pPr>
            <w:r>
              <w:rPr>
                <w:sz w:val="24"/>
              </w:rPr>
              <w:t>1</w:t>
            </w:r>
          </w:p>
        </w:tc>
      </w:tr>
      <w:tr w:rsidR="00825DE7" w14:paraId="0A12BAF9" w14:textId="77777777">
        <w:trPr>
          <w:trHeight w:val="301"/>
        </w:trPr>
        <w:tc>
          <w:tcPr>
            <w:tcW w:w="1320" w:type="dxa"/>
          </w:tcPr>
          <w:p w14:paraId="0E4C3A89" w14:textId="77777777" w:rsidR="00825DE7" w:rsidRDefault="0052212D">
            <w:pPr>
              <w:pStyle w:val="TableParagraph"/>
              <w:spacing w:before="12" w:line="269" w:lineRule="exact"/>
              <w:ind w:left="171" w:right="133"/>
              <w:rPr>
                <w:sz w:val="24"/>
              </w:rPr>
            </w:pPr>
            <w:r>
              <w:rPr>
                <w:sz w:val="24"/>
              </w:rPr>
              <w:t>16</w:t>
            </w:r>
          </w:p>
        </w:tc>
        <w:tc>
          <w:tcPr>
            <w:tcW w:w="6586" w:type="dxa"/>
          </w:tcPr>
          <w:p w14:paraId="1D6E550A" w14:textId="77777777" w:rsidR="00825DE7" w:rsidRDefault="0052212D">
            <w:pPr>
              <w:pStyle w:val="TableParagraph"/>
              <w:spacing w:before="12" w:line="269" w:lineRule="exact"/>
              <w:jc w:val="left"/>
              <w:rPr>
                <w:sz w:val="24"/>
              </w:rPr>
            </w:pPr>
            <w:r>
              <w:rPr>
                <w:sz w:val="24"/>
              </w:rPr>
              <w:t>Side upper standing leg in front panel and back panel</w:t>
            </w:r>
          </w:p>
        </w:tc>
        <w:tc>
          <w:tcPr>
            <w:tcW w:w="1186" w:type="dxa"/>
          </w:tcPr>
          <w:p w14:paraId="2CC12E1C" w14:textId="77777777" w:rsidR="00825DE7" w:rsidRDefault="0052212D">
            <w:pPr>
              <w:pStyle w:val="TableParagraph"/>
              <w:spacing w:before="12" w:line="269" w:lineRule="exact"/>
              <w:ind w:left="36"/>
              <w:rPr>
                <w:sz w:val="24"/>
              </w:rPr>
            </w:pPr>
            <w:r>
              <w:rPr>
                <w:sz w:val="24"/>
              </w:rPr>
              <w:t>4</w:t>
            </w:r>
          </w:p>
        </w:tc>
      </w:tr>
      <w:tr w:rsidR="00825DE7" w14:paraId="0084D377" w14:textId="77777777">
        <w:trPr>
          <w:trHeight w:val="301"/>
        </w:trPr>
        <w:tc>
          <w:tcPr>
            <w:tcW w:w="1320" w:type="dxa"/>
          </w:tcPr>
          <w:p w14:paraId="0B9B8AEC" w14:textId="77777777" w:rsidR="00825DE7" w:rsidRDefault="0052212D">
            <w:pPr>
              <w:pStyle w:val="TableParagraph"/>
              <w:ind w:left="171" w:right="133"/>
              <w:rPr>
                <w:sz w:val="24"/>
              </w:rPr>
            </w:pPr>
            <w:r>
              <w:rPr>
                <w:sz w:val="24"/>
              </w:rPr>
              <w:t>18</w:t>
            </w:r>
          </w:p>
        </w:tc>
        <w:tc>
          <w:tcPr>
            <w:tcW w:w="6586" w:type="dxa"/>
          </w:tcPr>
          <w:p w14:paraId="692D3681" w14:textId="77777777" w:rsidR="00825DE7" w:rsidRDefault="0052212D">
            <w:pPr>
              <w:pStyle w:val="TableParagraph"/>
              <w:jc w:val="left"/>
              <w:rPr>
                <w:sz w:val="24"/>
              </w:rPr>
            </w:pPr>
            <w:r>
              <w:rPr>
                <w:sz w:val="24"/>
              </w:rPr>
              <w:t>Upper standing tube in the back panel</w:t>
            </w:r>
          </w:p>
        </w:tc>
        <w:tc>
          <w:tcPr>
            <w:tcW w:w="1186" w:type="dxa"/>
          </w:tcPr>
          <w:p w14:paraId="0690EA9A" w14:textId="77777777" w:rsidR="00825DE7" w:rsidRDefault="0052212D">
            <w:pPr>
              <w:pStyle w:val="TableParagraph"/>
              <w:ind w:left="36"/>
              <w:rPr>
                <w:sz w:val="24"/>
              </w:rPr>
            </w:pPr>
            <w:r>
              <w:rPr>
                <w:sz w:val="24"/>
              </w:rPr>
              <w:t>1</w:t>
            </w:r>
          </w:p>
        </w:tc>
      </w:tr>
      <w:tr w:rsidR="00825DE7" w14:paraId="7731147F" w14:textId="77777777">
        <w:trPr>
          <w:trHeight w:val="301"/>
        </w:trPr>
        <w:tc>
          <w:tcPr>
            <w:tcW w:w="1320" w:type="dxa"/>
          </w:tcPr>
          <w:p w14:paraId="02B13495" w14:textId="77777777" w:rsidR="00825DE7" w:rsidRDefault="0052212D">
            <w:pPr>
              <w:pStyle w:val="TableParagraph"/>
              <w:spacing w:before="12"/>
              <w:ind w:left="171" w:right="133"/>
              <w:rPr>
                <w:sz w:val="24"/>
              </w:rPr>
            </w:pPr>
            <w:r>
              <w:rPr>
                <w:sz w:val="24"/>
              </w:rPr>
              <w:t>20</w:t>
            </w:r>
          </w:p>
        </w:tc>
        <w:tc>
          <w:tcPr>
            <w:tcW w:w="6586" w:type="dxa"/>
          </w:tcPr>
          <w:p w14:paraId="633ADC05" w14:textId="77777777" w:rsidR="00825DE7" w:rsidRDefault="0052212D">
            <w:pPr>
              <w:pStyle w:val="TableParagraph"/>
              <w:spacing w:before="12"/>
              <w:jc w:val="left"/>
              <w:rPr>
                <w:sz w:val="24"/>
              </w:rPr>
            </w:pPr>
            <w:r>
              <w:rPr>
                <w:sz w:val="24"/>
              </w:rPr>
              <w:t>Cross rail in back panel</w:t>
            </w:r>
          </w:p>
        </w:tc>
        <w:tc>
          <w:tcPr>
            <w:tcW w:w="1186" w:type="dxa"/>
          </w:tcPr>
          <w:p w14:paraId="64179161" w14:textId="77777777" w:rsidR="00825DE7" w:rsidRDefault="0052212D">
            <w:pPr>
              <w:pStyle w:val="TableParagraph"/>
              <w:spacing w:before="12"/>
              <w:ind w:left="36"/>
              <w:rPr>
                <w:sz w:val="24"/>
              </w:rPr>
            </w:pPr>
            <w:r>
              <w:rPr>
                <w:sz w:val="24"/>
              </w:rPr>
              <w:t>2</w:t>
            </w:r>
          </w:p>
        </w:tc>
      </w:tr>
      <w:tr w:rsidR="00825DE7" w14:paraId="0EB287B1" w14:textId="77777777">
        <w:trPr>
          <w:trHeight w:val="301"/>
        </w:trPr>
        <w:tc>
          <w:tcPr>
            <w:tcW w:w="1320" w:type="dxa"/>
          </w:tcPr>
          <w:p w14:paraId="30EC394F" w14:textId="77777777" w:rsidR="00825DE7" w:rsidRDefault="0052212D">
            <w:pPr>
              <w:pStyle w:val="TableParagraph"/>
              <w:ind w:left="171" w:right="133"/>
              <w:rPr>
                <w:sz w:val="24"/>
              </w:rPr>
            </w:pPr>
            <w:r>
              <w:rPr>
                <w:sz w:val="24"/>
              </w:rPr>
              <w:t>21</w:t>
            </w:r>
          </w:p>
        </w:tc>
        <w:tc>
          <w:tcPr>
            <w:tcW w:w="6586" w:type="dxa"/>
          </w:tcPr>
          <w:p w14:paraId="715F5833" w14:textId="77777777" w:rsidR="00825DE7" w:rsidRDefault="0052212D">
            <w:pPr>
              <w:pStyle w:val="TableParagraph"/>
              <w:jc w:val="left"/>
              <w:rPr>
                <w:sz w:val="24"/>
              </w:rPr>
            </w:pPr>
            <w:r>
              <w:rPr>
                <w:sz w:val="24"/>
              </w:rPr>
              <w:t>Inner standing leg</w:t>
            </w:r>
          </w:p>
        </w:tc>
        <w:tc>
          <w:tcPr>
            <w:tcW w:w="1186" w:type="dxa"/>
          </w:tcPr>
          <w:p w14:paraId="71C787D2" w14:textId="77777777" w:rsidR="00825DE7" w:rsidRDefault="0052212D">
            <w:pPr>
              <w:pStyle w:val="TableParagraph"/>
              <w:ind w:left="158" w:right="122"/>
              <w:rPr>
                <w:sz w:val="24"/>
              </w:rPr>
            </w:pPr>
            <w:r>
              <w:rPr>
                <w:sz w:val="24"/>
              </w:rPr>
              <w:t>10</w:t>
            </w:r>
          </w:p>
        </w:tc>
      </w:tr>
      <w:tr w:rsidR="00825DE7" w14:paraId="6834C76E" w14:textId="77777777">
        <w:trPr>
          <w:trHeight w:val="301"/>
        </w:trPr>
        <w:tc>
          <w:tcPr>
            <w:tcW w:w="1320" w:type="dxa"/>
          </w:tcPr>
          <w:p w14:paraId="720C4346" w14:textId="77777777" w:rsidR="00825DE7" w:rsidRDefault="0052212D">
            <w:pPr>
              <w:pStyle w:val="TableParagraph"/>
              <w:ind w:left="171" w:right="133"/>
              <w:rPr>
                <w:sz w:val="24"/>
              </w:rPr>
            </w:pPr>
            <w:r>
              <w:rPr>
                <w:sz w:val="24"/>
              </w:rPr>
              <w:t>22</w:t>
            </w:r>
          </w:p>
        </w:tc>
        <w:tc>
          <w:tcPr>
            <w:tcW w:w="6586" w:type="dxa"/>
          </w:tcPr>
          <w:p w14:paraId="5B7DDA8D" w14:textId="77777777" w:rsidR="00825DE7" w:rsidRDefault="0052212D">
            <w:pPr>
              <w:pStyle w:val="TableParagraph"/>
              <w:jc w:val="left"/>
              <w:rPr>
                <w:sz w:val="24"/>
              </w:rPr>
            </w:pPr>
            <w:r>
              <w:rPr>
                <w:sz w:val="24"/>
              </w:rPr>
              <w:t>Cover tensioning tube on container</w:t>
            </w:r>
          </w:p>
        </w:tc>
        <w:tc>
          <w:tcPr>
            <w:tcW w:w="1186" w:type="dxa"/>
          </w:tcPr>
          <w:p w14:paraId="0636324F" w14:textId="77777777" w:rsidR="00825DE7" w:rsidRDefault="0052212D">
            <w:pPr>
              <w:pStyle w:val="TableParagraph"/>
              <w:ind w:left="36"/>
              <w:rPr>
                <w:sz w:val="24"/>
              </w:rPr>
            </w:pPr>
            <w:r>
              <w:rPr>
                <w:sz w:val="24"/>
              </w:rPr>
              <w:t>4</w:t>
            </w:r>
          </w:p>
        </w:tc>
      </w:tr>
      <w:tr w:rsidR="00825DE7" w14:paraId="6371B844" w14:textId="77777777">
        <w:trPr>
          <w:trHeight w:val="301"/>
        </w:trPr>
        <w:tc>
          <w:tcPr>
            <w:tcW w:w="1320" w:type="dxa"/>
          </w:tcPr>
          <w:p w14:paraId="4BD3B2C8" w14:textId="77777777" w:rsidR="00825DE7" w:rsidRDefault="0052212D">
            <w:pPr>
              <w:pStyle w:val="TableParagraph"/>
              <w:spacing w:before="12" w:line="269" w:lineRule="exact"/>
              <w:ind w:left="171" w:right="133"/>
              <w:rPr>
                <w:sz w:val="24"/>
              </w:rPr>
            </w:pPr>
            <w:r>
              <w:rPr>
                <w:sz w:val="24"/>
              </w:rPr>
              <w:t>22A</w:t>
            </w:r>
          </w:p>
        </w:tc>
        <w:tc>
          <w:tcPr>
            <w:tcW w:w="6586" w:type="dxa"/>
          </w:tcPr>
          <w:p w14:paraId="137E8B1C" w14:textId="77777777" w:rsidR="00825DE7" w:rsidRDefault="0052212D">
            <w:pPr>
              <w:pStyle w:val="TableParagraph"/>
              <w:spacing w:before="12" w:line="269" w:lineRule="exact"/>
              <w:jc w:val="left"/>
              <w:rPr>
                <w:sz w:val="24"/>
              </w:rPr>
            </w:pPr>
            <w:r>
              <w:rPr>
                <w:sz w:val="24"/>
              </w:rPr>
              <w:t>Cover tensioning tube in front panel</w:t>
            </w:r>
          </w:p>
        </w:tc>
        <w:tc>
          <w:tcPr>
            <w:tcW w:w="1186" w:type="dxa"/>
          </w:tcPr>
          <w:p w14:paraId="78AB6C96" w14:textId="77777777" w:rsidR="00825DE7" w:rsidRDefault="0052212D">
            <w:pPr>
              <w:pStyle w:val="TableParagraph"/>
              <w:spacing w:before="12" w:line="269" w:lineRule="exact"/>
              <w:ind w:left="36"/>
              <w:rPr>
                <w:sz w:val="24"/>
              </w:rPr>
            </w:pPr>
            <w:r>
              <w:rPr>
                <w:sz w:val="24"/>
              </w:rPr>
              <w:t>2</w:t>
            </w:r>
          </w:p>
        </w:tc>
      </w:tr>
      <w:tr w:rsidR="00825DE7" w14:paraId="7B1DBEC4" w14:textId="77777777">
        <w:trPr>
          <w:trHeight w:val="301"/>
        </w:trPr>
        <w:tc>
          <w:tcPr>
            <w:tcW w:w="1320" w:type="dxa"/>
          </w:tcPr>
          <w:p w14:paraId="1CB6F99F" w14:textId="77777777" w:rsidR="00825DE7" w:rsidRDefault="0052212D">
            <w:pPr>
              <w:pStyle w:val="TableParagraph"/>
              <w:ind w:left="171" w:right="133"/>
              <w:rPr>
                <w:sz w:val="24"/>
              </w:rPr>
            </w:pPr>
            <w:r>
              <w:rPr>
                <w:sz w:val="24"/>
              </w:rPr>
              <w:t>23</w:t>
            </w:r>
          </w:p>
        </w:tc>
        <w:tc>
          <w:tcPr>
            <w:tcW w:w="6586" w:type="dxa"/>
          </w:tcPr>
          <w:p w14:paraId="32931856" w14:textId="77777777" w:rsidR="00825DE7" w:rsidRDefault="0052212D">
            <w:pPr>
              <w:pStyle w:val="TableParagraph"/>
              <w:jc w:val="left"/>
              <w:rPr>
                <w:sz w:val="24"/>
              </w:rPr>
            </w:pPr>
            <w:r>
              <w:rPr>
                <w:sz w:val="24"/>
              </w:rPr>
              <w:t>Cover tensioning tube in back panel</w:t>
            </w:r>
          </w:p>
        </w:tc>
        <w:tc>
          <w:tcPr>
            <w:tcW w:w="1186" w:type="dxa"/>
          </w:tcPr>
          <w:p w14:paraId="50197156" w14:textId="77777777" w:rsidR="00825DE7" w:rsidRDefault="0052212D">
            <w:pPr>
              <w:pStyle w:val="TableParagraph"/>
              <w:ind w:left="36"/>
              <w:rPr>
                <w:sz w:val="24"/>
              </w:rPr>
            </w:pPr>
            <w:r>
              <w:rPr>
                <w:sz w:val="24"/>
              </w:rPr>
              <w:t>2</w:t>
            </w:r>
          </w:p>
        </w:tc>
      </w:tr>
      <w:tr w:rsidR="00825DE7" w14:paraId="6A7C1E03" w14:textId="77777777">
        <w:trPr>
          <w:trHeight w:val="301"/>
        </w:trPr>
        <w:tc>
          <w:tcPr>
            <w:tcW w:w="1320" w:type="dxa"/>
          </w:tcPr>
          <w:p w14:paraId="3F2C4CD4" w14:textId="77777777" w:rsidR="00825DE7" w:rsidRDefault="0052212D">
            <w:pPr>
              <w:pStyle w:val="TableParagraph"/>
              <w:spacing w:before="12"/>
              <w:ind w:left="171" w:right="133"/>
              <w:rPr>
                <w:sz w:val="24"/>
              </w:rPr>
            </w:pPr>
            <w:r>
              <w:rPr>
                <w:sz w:val="24"/>
              </w:rPr>
              <w:t>24</w:t>
            </w:r>
          </w:p>
        </w:tc>
        <w:tc>
          <w:tcPr>
            <w:tcW w:w="6586" w:type="dxa"/>
          </w:tcPr>
          <w:p w14:paraId="218C42F3" w14:textId="77777777" w:rsidR="00825DE7" w:rsidRDefault="0052212D">
            <w:pPr>
              <w:pStyle w:val="TableParagraph"/>
              <w:spacing w:before="12"/>
              <w:jc w:val="left"/>
              <w:rPr>
                <w:sz w:val="24"/>
              </w:rPr>
            </w:pPr>
            <w:r>
              <w:rPr>
                <w:sz w:val="24"/>
              </w:rPr>
              <w:t>M10x75 Bolt for slip joint connection</w:t>
            </w:r>
          </w:p>
        </w:tc>
        <w:tc>
          <w:tcPr>
            <w:tcW w:w="1186" w:type="dxa"/>
          </w:tcPr>
          <w:p w14:paraId="1CF12744" w14:textId="77777777" w:rsidR="00825DE7" w:rsidRDefault="0052212D">
            <w:pPr>
              <w:pStyle w:val="TableParagraph"/>
              <w:spacing w:before="12"/>
              <w:ind w:left="158" w:right="122"/>
              <w:rPr>
                <w:sz w:val="24"/>
              </w:rPr>
            </w:pPr>
            <w:r>
              <w:rPr>
                <w:sz w:val="24"/>
              </w:rPr>
              <w:t>116</w:t>
            </w:r>
          </w:p>
        </w:tc>
      </w:tr>
      <w:tr w:rsidR="00825DE7" w14:paraId="66DEC850" w14:textId="77777777">
        <w:trPr>
          <w:trHeight w:val="301"/>
        </w:trPr>
        <w:tc>
          <w:tcPr>
            <w:tcW w:w="1320" w:type="dxa"/>
          </w:tcPr>
          <w:p w14:paraId="36984FC7" w14:textId="77777777" w:rsidR="00825DE7" w:rsidRDefault="0052212D">
            <w:pPr>
              <w:pStyle w:val="TableParagraph"/>
              <w:ind w:left="171" w:right="133"/>
              <w:rPr>
                <w:sz w:val="24"/>
              </w:rPr>
            </w:pPr>
            <w:r>
              <w:rPr>
                <w:sz w:val="24"/>
              </w:rPr>
              <w:t>24A</w:t>
            </w:r>
          </w:p>
        </w:tc>
        <w:tc>
          <w:tcPr>
            <w:tcW w:w="6586" w:type="dxa"/>
          </w:tcPr>
          <w:p w14:paraId="0C395459" w14:textId="77777777" w:rsidR="00825DE7" w:rsidRDefault="0052212D">
            <w:pPr>
              <w:pStyle w:val="TableParagraph"/>
              <w:jc w:val="left"/>
              <w:rPr>
                <w:sz w:val="24"/>
              </w:rPr>
            </w:pPr>
            <w:r>
              <w:rPr>
                <w:sz w:val="24"/>
              </w:rPr>
              <w:t>M8x65 Bolt for part#21 inner standing leg slip joint connection</w:t>
            </w:r>
          </w:p>
        </w:tc>
        <w:tc>
          <w:tcPr>
            <w:tcW w:w="1186" w:type="dxa"/>
          </w:tcPr>
          <w:p w14:paraId="0E657FA6" w14:textId="77777777" w:rsidR="00825DE7" w:rsidRDefault="0052212D">
            <w:pPr>
              <w:pStyle w:val="TableParagraph"/>
              <w:ind w:left="158" w:right="122"/>
              <w:rPr>
                <w:sz w:val="24"/>
              </w:rPr>
            </w:pPr>
            <w:r>
              <w:rPr>
                <w:sz w:val="24"/>
              </w:rPr>
              <w:t>20</w:t>
            </w:r>
          </w:p>
        </w:tc>
      </w:tr>
      <w:tr w:rsidR="00825DE7" w14:paraId="43B6DC53" w14:textId="77777777">
        <w:trPr>
          <w:trHeight w:val="301"/>
        </w:trPr>
        <w:tc>
          <w:tcPr>
            <w:tcW w:w="1320" w:type="dxa"/>
          </w:tcPr>
          <w:p w14:paraId="0BB78A12" w14:textId="77777777" w:rsidR="00825DE7" w:rsidRDefault="0052212D">
            <w:pPr>
              <w:pStyle w:val="TableParagraph"/>
              <w:ind w:left="171" w:right="133"/>
              <w:rPr>
                <w:sz w:val="24"/>
              </w:rPr>
            </w:pPr>
            <w:r>
              <w:rPr>
                <w:sz w:val="24"/>
              </w:rPr>
              <w:t>25</w:t>
            </w:r>
          </w:p>
        </w:tc>
        <w:tc>
          <w:tcPr>
            <w:tcW w:w="6586" w:type="dxa"/>
          </w:tcPr>
          <w:p w14:paraId="1B388253" w14:textId="77777777" w:rsidR="00825DE7" w:rsidRDefault="0052212D">
            <w:pPr>
              <w:pStyle w:val="TableParagraph"/>
              <w:jc w:val="left"/>
              <w:rPr>
                <w:sz w:val="24"/>
              </w:rPr>
            </w:pPr>
            <w:r>
              <w:rPr>
                <w:sz w:val="24"/>
              </w:rPr>
              <w:t>M10x95 Carriage bolt for horizontal tube connection</w:t>
            </w:r>
          </w:p>
        </w:tc>
        <w:tc>
          <w:tcPr>
            <w:tcW w:w="1186" w:type="dxa"/>
          </w:tcPr>
          <w:p w14:paraId="61EC5CF4" w14:textId="77777777" w:rsidR="00825DE7" w:rsidRDefault="0052212D">
            <w:pPr>
              <w:pStyle w:val="TableParagraph"/>
              <w:ind w:left="158" w:right="122"/>
              <w:rPr>
                <w:sz w:val="24"/>
              </w:rPr>
            </w:pPr>
            <w:r>
              <w:rPr>
                <w:sz w:val="24"/>
              </w:rPr>
              <w:t>35</w:t>
            </w:r>
          </w:p>
        </w:tc>
      </w:tr>
      <w:tr w:rsidR="00825DE7" w14:paraId="12C684E7" w14:textId="77777777">
        <w:trPr>
          <w:trHeight w:val="301"/>
        </w:trPr>
        <w:tc>
          <w:tcPr>
            <w:tcW w:w="1320" w:type="dxa"/>
          </w:tcPr>
          <w:p w14:paraId="592F3444" w14:textId="77777777" w:rsidR="00825DE7" w:rsidRDefault="0052212D">
            <w:pPr>
              <w:pStyle w:val="TableParagraph"/>
              <w:spacing w:before="12" w:line="269" w:lineRule="exact"/>
              <w:ind w:left="171" w:right="133"/>
              <w:rPr>
                <w:sz w:val="24"/>
              </w:rPr>
            </w:pPr>
            <w:r>
              <w:rPr>
                <w:sz w:val="24"/>
              </w:rPr>
              <w:t>26</w:t>
            </w:r>
          </w:p>
        </w:tc>
        <w:tc>
          <w:tcPr>
            <w:tcW w:w="6586" w:type="dxa"/>
          </w:tcPr>
          <w:p w14:paraId="02F505EC" w14:textId="77777777" w:rsidR="00825DE7" w:rsidRDefault="0052212D">
            <w:pPr>
              <w:pStyle w:val="TableParagraph"/>
              <w:spacing w:before="12" w:line="269" w:lineRule="exact"/>
              <w:jc w:val="left"/>
              <w:rPr>
                <w:sz w:val="24"/>
              </w:rPr>
            </w:pPr>
            <w:r>
              <w:rPr>
                <w:sz w:val="24"/>
              </w:rPr>
              <w:t>M10x30 Bolt for tube clip and front&amp;back panel connection</w:t>
            </w:r>
          </w:p>
        </w:tc>
        <w:tc>
          <w:tcPr>
            <w:tcW w:w="1186" w:type="dxa"/>
          </w:tcPr>
          <w:p w14:paraId="0CF0F3D2" w14:textId="77777777" w:rsidR="00825DE7" w:rsidRDefault="0052212D">
            <w:pPr>
              <w:pStyle w:val="TableParagraph"/>
              <w:spacing w:before="12" w:line="269" w:lineRule="exact"/>
              <w:ind w:left="158" w:right="122"/>
              <w:rPr>
                <w:sz w:val="24"/>
              </w:rPr>
            </w:pPr>
            <w:r>
              <w:rPr>
                <w:sz w:val="24"/>
              </w:rPr>
              <w:t>60</w:t>
            </w:r>
          </w:p>
        </w:tc>
      </w:tr>
      <w:tr w:rsidR="00825DE7" w14:paraId="5CF55568" w14:textId="77777777">
        <w:trPr>
          <w:trHeight w:val="301"/>
        </w:trPr>
        <w:tc>
          <w:tcPr>
            <w:tcW w:w="1320" w:type="dxa"/>
          </w:tcPr>
          <w:p w14:paraId="64E55292" w14:textId="77777777" w:rsidR="00825DE7" w:rsidRDefault="0052212D">
            <w:pPr>
              <w:pStyle w:val="TableParagraph"/>
              <w:ind w:left="168" w:right="134"/>
              <w:rPr>
                <w:sz w:val="24"/>
              </w:rPr>
            </w:pPr>
            <w:r>
              <w:rPr>
                <w:sz w:val="24"/>
              </w:rPr>
              <w:t>26A</w:t>
            </w:r>
          </w:p>
        </w:tc>
        <w:tc>
          <w:tcPr>
            <w:tcW w:w="6586" w:type="dxa"/>
          </w:tcPr>
          <w:p w14:paraId="4C9D92A1" w14:textId="77777777" w:rsidR="00825DE7" w:rsidRDefault="0052212D">
            <w:pPr>
              <w:pStyle w:val="TableParagraph"/>
              <w:jc w:val="left"/>
              <w:rPr>
                <w:sz w:val="24"/>
              </w:rPr>
            </w:pPr>
            <w:r>
              <w:rPr>
                <w:sz w:val="24"/>
              </w:rPr>
              <w:t>M10x50 Bolt for part#14 and roof tubing connection</w:t>
            </w:r>
          </w:p>
        </w:tc>
        <w:tc>
          <w:tcPr>
            <w:tcW w:w="1186" w:type="dxa"/>
          </w:tcPr>
          <w:p w14:paraId="540EF5B7" w14:textId="77777777" w:rsidR="00825DE7" w:rsidRDefault="0052212D">
            <w:pPr>
              <w:pStyle w:val="TableParagraph"/>
              <w:ind w:left="36"/>
              <w:rPr>
                <w:sz w:val="24"/>
              </w:rPr>
            </w:pPr>
            <w:r>
              <w:rPr>
                <w:sz w:val="24"/>
              </w:rPr>
              <w:t>2</w:t>
            </w:r>
          </w:p>
        </w:tc>
      </w:tr>
      <w:tr w:rsidR="00825DE7" w14:paraId="55A3B003" w14:textId="77777777">
        <w:trPr>
          <w:trHeight w:val="301"/>
        </w:trPr>
        <w:tc>
          <w:tcPr>
            <w:tcW w:w="1320" w:type="dxa"/>
          </w:tcPr>
          <w:p w14:paraId="4ADA4E26" w14:textId="77777777" w:rsidR="00825DE7" w:rsidRDefault="0052212D">
            <w:pPr>
              <w:pStyle w:val="TableParagraph"/>
              <w:spacing w:before="12"/>
              <w:ind w:left="171" w:right="133"/>
              <w:rPr>
                <w:sz w:val="24"/>
              </w:rPr>
            </w:pPr>
            <w:r>
              <w:rPr>
                <w:sz w:val="24"/>
              </w:rPr>
              <w:t>27</w:t>
            </w:r>
          </w:p>
        </w:tc>
        <w:tc>
          <w:tcPr>
            <w:tcW w:w="6586" w:type="dxa"/>
          </w:tcPr>
          <w:p w14:paraId="33F4D9B4" w14:textId="77777777" w:rsidR="00825DE7" w:rsidRDefault="0052212D">
            <w:pPr>
              <w:pStyle w:val="TableParagraph"/>
              <w:spacing w:before="12"/>
              <w:jc w:val="left"/>
              <w:rPr>
                <w:sz w:val="24"/>
              </w:rPr>
            </w:pPr>
            <w:r>
              <w:rPr>
                <w:sz w:val="24"/>
              </w:rPr>
              <w:t>Pole for opening and closing the door</w:t>
            </w:r>
          </w:p>
        </w:tc>
        <w:tc>
          <w:tcPr>
            <w:tcW w:w="1186" w:type="dxa"/>
          </w:tcPr>
          <w:p w14:paraId="53509652" w14:textId="77777777" w:rsidR="00825DE7" w:rsidRDefault="0052212D">
            <w:pPr>
              <w:pStyle w:val="TableParagraph"/>
              <w:spacing w:before="12"/>
              <w:ind w:left="36"/>
              <w:rPr>
                <w:sz w:val="24"/>
              </w:rPr>
            </w:pPr>
            <w:r>
              <w:rPr>
                <w:sz w:val="24"/>
              </w:rPr>
              <w:t>1</w:t>
            </w:r>
          </w:p>
        </w:tc>
      </w:tr>
      <w:tr w:rsidR="00825DE7" w14:paraId="763490FC" w14:textId="77777777">
        <w:trPr>
          <w:trHeight w:val="301"/>
        </w:trPr>
        <w:tc>
          <w:tcPr>
            <w:tcW w:w="1320" w:type="dxa"/>
          </w:tcPr>
          <w:p w14:paraId="03A45655" w14:textId="77777777" w:rsidR="00825DE7" w:rsidRDefault="0052212D">
            <w:pPr>
              <w:pStyle w:val="TableParagraph"/>
              <w:ind w:left="171" w:right="133"/>
              <w:rPr>
                <w:sz w:val="24"/>
              </w:rPr>
            </w:pPr>
            <w:r>
              <w:rPr>
                <w:sz w:val="24"/>
              </w:rPr>
              <w:t>28</w:t>
            </w:r>
          </w:p>
        </w:tc>
        <w:tc>
          <w:tcPr>
            <w:tcW w:w="6586" w:type="dxa"/>
          </w:tcPr>
          <w:p w14:paraId="5290BC4A" w14:textId="77777777" w:rsidR="00825DE7" w:rsidRDefault="0052212D">
            <w:pPr>
              <w:pStyle w:val="TableParagraph"/>
              <w:jc w:val="left"/>
              <w:rPr>
                <w:sz w:val="24"/>
              </w:rPr>
            </w:pPr>
            <w:r>
              <w:rPr>
                <w:sz w:val="24"/>
              </w:rPr>
              <w:t>Small flanges for tensioning the cover</w:t>
            </w:r>
          </w:p>
        </w:tc>
        <w:tc>
          <w:tcPr>
            <w:tcW w:w="1186" w:type="dxa"/>
          </w:tcPr>
          <w:p w14:paraId="159452AE" w14:textId="77777777" w:rsidR="00825DE7" w:rsidRDefault="0052212D">
            <w:pPr>
              <w:pStyle w:val="TableParagraph"/>
              <w:ind w:left="36"/>
              <w:rPr>
                <w:sz w:val="24"/>
              </w:rPr>
            </w:pPr>
            <w:r>
              <w:rPr>
                <w:sz w:val="24"/>
              </w:rPr>
              <w:t>4</w:t>
            </w:r>
          </w:p>
        </w:tc>
      </w:tr>
      <w:tr w:rsidR="00825DE7" w14:paraId="4FF89BDC" w14:textId="77777777">
        <w:trPr>
          <w:trHeight w:val="301"/>
        </w:trPr>
        <w:tc>
          <w:tcPr>
            <w:tcW w:w="1320" w:type="dxa"/>
          </w:tcPr>
          <w:p w14:paraId="59AB0117" w14:textId="77777777" w:rsidR="00825DE7" w:rsidRDefault="0052212D">
            <w:pPr>
              <w:pStyle w:val="TableParagraph"/>
              <w:spacing w:before="12"/>
              <w:ind w:left="171" w:right="133"/>
              <w:rPr>
                <w:sz w:val="24"/>
              </w:rPr>
            </w:pPr>
            <w:r>
              <w:rPr>
                <w:sz w:val="24"/>
              </w:rPr>
              <w:t>29</w:t>
            </w:r>
          </w:p>
        </w:tc>
        <w:tc>
          <w:tcPr>
            <w:tcW w:w="6586" w:type="dxa"/>
          </w:tcPr>
          <w:p w14:paraId="1055BEA1" w14:textId="77777777" w:rsidR="00825DE7" w:rsidRDefault="0052212D">
            <w:pPr>
              <w:pStyle w:val="TableParagraph"/>
              <w:spacing w:before="12"/>
              <w:jc w:val="left"/>
              <w:rPr>
                <w:sz w:val="24"/>
              </w:rPr>
            </w:pPr>
            <w:r>
              <w:rPr>
                <w:sz w:val="24"/>
              </w:rPr>
              <w:t>M10x95 bolt for front&amp;back panel connection</w:t>
            </w:r>
          </w:p>
        </w:tc>
        <w:tc>
          <w:tcPr>
            <w:tcW w:w="1186" w:type="dxa"/>
          </w:tcPr>
          <w:p w14:paraId="447ECFD9" w14:textId="77777777" w:rsidR="00825DE7" w:rsidRDefault="0052212D">
            <w:pPr>
              <w:pStyle w:val="TableParagraph"/>
              <w:spacing w:before="12"/>
              <w:ind w:left="158" w:right="122"/>
              <w:rPr>
                <w:sz w:val="24"/>
              </w:rPr>
            </w:pPr>
            <w:r>
              <w:rPr>
                <w:sz w:val="24"/>
              </w:rPr>
              <w:t>24</w:t>
            </w:r>
          </w:p>
        </w:tc>
      </w:tr>
      <w:tr w:rsidR="00825DE7" w14:paraId="1DD1DA4E" w14:textId="77777777">
        <w:trPr>
          <w:trHeight w:val="301"/>
        </w:trPr>
        <w:tc>
          <w:tcPr>
            <w:tcW w:w="1320" w:type="dxa"/>
          </w:tcPr>
          <w:p w14:paraId="0F803392" w14:textId="77777777" w:rsidR="00825DE7" w:rsidRDefault="0052212D">
            <w:pPr>
              <w:pStyle w:val="TableParagraph"/>
              <w:spacing w:before="12" w:line="269" w:lineRule="exact"/>
              <w:ind w:left="171" w:right="133"/>
              <w:rPr>
                <w:sz w:val="24"/>
              </w:rPr>
            </w:pPr>
            <w:r>
              <w:rPr>
                <w:sz w:val="24"/>
              </w:rPr>
              <w:t>30</w:t>
            </w:r>
          </w:p>
        </w:tc>
        <w:tc>
          <w:tcPr>
            <w:tcW w:w="6586" w:type="dxa"/>
          </w:tcPr>
          <w:p w14:paraId="44472A0D" w14:textId="77777777" w:rsidR="00825DE7" w:rsidRDefault="0052212D">
            <w:pPr>
              <w:pStyle w:val="TableParagraph"/>
              <w:spacing w:before="12" w:line="269" w:lineRule="exact"/>
              <w:jc w:val="left"/>
              <w:rPr>
                <w:sz w:val="24"/>
              </w:rPr>
            </w:pPr>
            <w:r>
              <w:rPr>
                <w:sz w:val="24"/>
              </w:rPr>
              <w:t>Roof cover tensioning tube</w:t>
            </w:r>
          </w:p>
        </w:tc>
        <w:tc>
          <w:tcPr>
            <w:tcW w:w="1186" w:type="dxa"/>
          </w:tcPr>
          <w:p w14:paraId="79250F88" w14:textId="77777777" w:rsidR="00825DE7" w:rsidRDefault="0052212D">
            <w:pPr>
              <w:pStyle w:val="TableParagraph"/>
              <w:spacing w:before="12" w:line="269" w:lineRule="exact"/>
              <w:ind w:left="155" w:right="122"/>
              <w:rPr>
                <w:sz w:val="24"/>
              </w:rPr>
            </w:pPr>
            <w:r>
              <w:rPr>
                <w:sz w:val="24"/>
              </w:rPr>
              <w:t>2sets</w:t>
            </w:r>
          </w:p>
        </w:tc>
      </w:tr>
      <w:tr w:rsidR="00825DE7" w14:paraId="61B9E64D" w14:textId="77777777">
        <w:trPr>
          <w:trHeight w:val="301"/>
        </w:trPr>
        <w:tc>
          <w:tcPr>
            <w:tcW w:w="1320" w:type="dxa"/>
          </w:tcPr>
          <w:p w14:paraId="16B0AC98" w14:textId="77777777" w:rsidR="00825DE7" w:rsidRDefault="0052212D">
            <w:pPr>
              <w:pStyle w:val="TableParagraph"/>
              <w:ind w:left="171" w:right="133"/>
              <w:rPr>
                <w:sz w:val="24"/>
              </w:rPr>
            </w:pPr>
            <w:r>
              <w:rPr>
                <w:sz w:val="24"/>
              </w:rPr>
              <w:t>31</w:t>
            </w:r>
          </w:p>
        </w:tc>
        <w:tc>
          <w:tcPr>
            <w:tcW w:w="6586" w:type="dxa"/>
          </w:tcPr>
          <w:p w14:paraId="12D9F6EC" w14:textId="77777777" w:rsidR="00825DE7" w:rsidRDefault="0052212D">
            <w:pPr>
              <w:pStyle w:val="TableParagraph"/>
              <w:jc w:val="left"/>
              <w:rPr>
                <w:sz w:val="24"/>
              </w:rPr>
            </w:pPr>
            <w:r>
              <w:rPr>
                <w:sz w:val="24"/>
              </w:rPr>
              <w:t>Tie down ratchet and bands</w:t>
            </w:r>
          </w:p>
        </w:tc>
        <w:tc>
          <w:tcPr>
            <w:tcW w:w="1186" w:type="dxa"/>
          </w:tcPr>
          <w:p w14:paraId="4EE27BF3" w14:textId="77777777" w:rsidR="00825DE7" w:rsidRDefault="0052212D">
            <w:pPr>
              <w:pStyle w:val="TableParagraph"/>
              <w:ind w:left="158" w:right="122"/>
              <w:rPr>
                <w:sz w:val="24"/>
              </w:rPr>
            </w:pPr>
            <w:r>
              <w:rPr>
                <w:sz w:val="24"/>
              </w:rPr>
              <w:t>14</w:t>
            </w:r>
          </w:p>
        </w:tc>
      </w:tr>
      <w:tr w:rsidR="00825DE7" w14:paraId="0F450018" w14:textId="77777777">
        <w:trPr>
          <w:trHeight w:val="301"/>
        </w:trPr>
        <w:tc>
          <w:tcPr>
            <w:tcW w:w="1320" w:type="dxa"/>
          </w:tcPr>
          <w:p w14:paraId="33C50DB0" w14:textId="77777777" w:rsidR="00825DE7" w:rsidRDefault="0052212D">
            <w:pPr>
              <w:pStyle w:val="TableParagraph"/>
              <w:spacing w:before="12"/>
              <w:ind w:left="171" w:right="133"/>
              <w:rPr>
                <w:sz w:val="24"/>
              </w:rPr>
            </w:pPr>
            <w:r>
              <w:rPr>
                <w:sz w:val="24"/>
              </w:rPr>
              <w:t>32</w:t>
            </w:r>
          </w:p>
        </w:tc>
        <w:tc>
          <w:tcPr>
            <w:tcW w:w="6586" w:type="dxa"/>
          </w:tcPr>
          <w:p w14:paraId="29AADA20" w14:textId="77777777" w:rsidR="00825DE7" w:rsidRDefault="0052212D">
            <w:pPr>
              <w:pStyle w:val="TableParagraph"/>
              <w:spacing w:before="12"/>
              <w:jc w:val="left"/>
              <w:rPr>
                <w:sz w:val="24"/>
              </w:rPr>
            </w:pPr>
            <w:r>
              <w:rPr>
                <w:sz w:val="24"/>
              </w:rPr>
              <w:t>Roof cover skirt anchor ring</w:t>
            </w:r>
          </w:p>
        </w:tc>
        <w:tc>
          <w:tcPr>
            <w:tcW w:w="1186" w:type="dxa"/>
          </w:tcPr>
          <w:p w14:paraId="1A7ED884" w14:textId="77777777" w:rsidR="00825DE7" w:rsidRDefault="0052212D">
            <w:pPr>
              <w:pStyle w:val="TableParagraph"/>
              <w:spacing w:before="12"/>
              <w:ind w:left="158" w:right="122"/>
              <w:rPr>
                <w:sz w:val="24"/>
              </w:rPr>
            </w:pPr>
            <w:r>
              <w:rPr>
                <w:sz w:val="24"/>
              </w:rPr>
              <w:t>12</w:t>
            </w:r>
          </w:p>
        </w:tc>
      </w:tr>
      <w:tr w:rsidR="00825DE7" w14:paraId="2A7E7ADD" w14:textId="77777777">
        <w:trPr>
          <w:trHeight w:val="301"/>
        </w:trPr>
        <w:tc>
          <w:tcPr>
            <w:tcW w:w="1320" w:type="dxa"/>
          </w:tcPr>
          <w:p w14:paraId="65215EC6" w14:textId="77777777" w:rsidR="00825DE7" w:rsidRDefault="0052212D">
            <w:pPr>
              <w:pStyle w:val="TableParagraph"/>
              <w:ind w:left="171" w:right="133"/>
              <w:rPr>
                <w:sz w:val="24"/>
              </w:rPr>
            </w:pPr>
            <w:r>
              <w:rPr>
                <w:sz w:val="24"/>
              </w:rPr>
              <w:t>33</w:t>
            </w:r>
          </w:p>
        </w:tc>
        <w:tc>
          <w:tcPr>
            <w:tcW w:w="6586" w:type="dxa"/>
          </w:tcPr>
          <w:p w14:paraId="4C3DCBC3" w14:textId="77777777" w:rsidR="00825DE7" w:rsidRDefault="0052212D">
            <w:pPr>
              <w:pStyle w:val="TableParagraph"/>
              <w:jc w:val="left"/>
              <w:rPr>
                <w:sz w:val="24"/>
              </w:rPr>
            </w:pPr>
            <w:r>
              <w:rPr>
                <w:sz w:val="24"/>
              </w:rPr>
              <w:t>Roof cover</w:t>
            </w:r>
          </w:p>
        </w:tc>
        <w:tc>
          <w:tcPr>
            <w:tcW w:w="1186" w:type="dxa"/>
          </w:tcPr>
          <w:p w14:paraId="79BEDF03" w14:textId="77777777" w:rsidR="00825DE7" w:rsidRDefault="0052212D">
            <w:pPr>
              <w:pStyle w:val="TableParagraph"/>
              <w:ind w:left="36"/>
              <w:rPr>
                <w:sz w:val="24"/>
              </w:rPr>
            </w:pPr>
            <w:r>
              <w:rPr>
                <w:sz w:val="24"/>
              </w:rPr>
              <w:t>1</w:t>
            </w:r>
          </w:p>
        </w:tc>
      </w:tr>
      <w:tr w:rsidR="00825DE7" w14:paraId="3E5E6070" w14:textId="77777777">
        <w:trPr>
          <w:trHeight w:val="301"/>
        </w:trPr>
        <w:tc>
          <w:tcPr>
            <w:tcW w:w="1320" w:type="dxa"/>
          </w:tcPr>
          <w:p w14:paraId="513C4507" w14:textId="77777777" w:rsidR="00825DE7" w:rsidRDefault="0052212D">
            <w:pPr>
              <w:pStyle w:val="TableParagraph"/>
              <w:ind w:left="171" w:right="133"/>
              <w:rPr>
                <w:sz w:val="24"/>
              </w:rPr>
            </w:pPr>
            <w:r>
              <w:rPr>
                <w:sz w:val="24"/>
              </w:rPr>
              <w:t>34</w:t>
            </w:r>
          </w:p>
        </w:tc>
        <w:tc>
          <w:tcPr>
            <w:tcW w:w="6586" w:type="dxa"/>
          </w:tcPr>
          <w:p w14:paraId="10310818" w14:textId="77777777" w:rsidR="00825DE7" w:rsidRDefault="0052212D">
            <w:pPr>
              <w:pStyle w:val="TableParagraph"/>
              <w:jc w:val="left"/>
              <w:rPr>
                <w:sz w:val="24"/>
              </w:rPr>
            </w:pPr>
            <w:r>
              <w:rPr>
                <w:sz w:val="24"/>
              </w:rPr>
              <w:t>Front cover</w:t>
            </w:r>
          </w:p>
        </w:tc>
        <w:tc>
          <w:tcPr>
            <w:tcW w:w="1186" w:type="dxa"/>
          </w:tcPr>
          <w:p w14:paraId="44103F6F" w14:textId="77777777" w:rsidR="00825DE7" w:rsidRDefault="0052212D">
            <w:pPr>
              <w:pStyle w:val="TableParagraph"/>
              <w:ind w:left="36"/>
              <w:rPr>
                <w:sz w:val="24"/>
              </w:rPr>
            </w:pPr>
            <w:r>
              <w:rPr>
                <w:sz w:val="24"/>
              </w:rPr>
              <w:t>1</w:t>
            </w:r>
          </w:p>
        </w:tc>
      </w:tr>
      <w:tr w:rsidR="00825DE7" w14:paraId="5E983342" w14:textId="77777777">
        <w:trPr>
          <w:trHeight w:val="301"/>
        </w:trPr>
        <w:tc>
          <w:tcPr>
            <w:tcW w:w="1320" w:type="dxa"/>
          </w:tcPr>
          <w:p w14:paraId="45A67DBB" w14:textId="77777777" w:rsidR="00825DE7" w:rsidRDefault="0052212D">
            <w:pPr>
              <w:pStyle w:val="TableParagraph"/>
              <w:spacing w:before="12" w:line="269" w:lineRule="exact"/>
              <w:ind w:left="168" w:right="134"/>
              <w:rPr>
                <w:sz w:val="24"/>
              </w:rPr>
            </w:pPr>
            <w:r>
              <w:rPr>
                <w:sz w:val="24"/>
              </w:rPr>
              <w:t>34A</w:t>
            </w:r>
          </w:p>
        </w:tc>
        <w:tc>
          <w:tcPr>
            <w:tcW w:w="6586" w:type="dxa"/>
          </w:tcPr>
          <w:p w14:paraId="1F324EFE" w14:textId="77777777" w:rsidR="00825DE7" w:rsidRDefault="0052212D">
            <w:pPr>
              <w:pStyle w:val="TableParagraph"/>
              <w:spacing w:before="12" w:line="269" w:lineRule="exact"/>
              <w:jc w:val="left"/>
              <w:rPr>
                <w:sz w:val="24"/>
              </w:rPr>
            </w:pPr>
            <w:r>
              <w:rPr>
                <w:sz w:val="24"/>
              </w:rPr>
              <w:t>Top cover above the door</w:t>
            </w:r>
          </w:p>
        </w:tc>
        <w:tc>
          <w:tcPr>
            <w:tcW w:w="1186" w:type="dxa"/>
          </w:tcPr>
          <w:p w14:paraId="680D3ADE" w14:textId="77777777" w:rsidR="00825DE7" w:rsidRDefault="0052212D">
            <w:pPr>
              <w:pStyle w:val="TableParagraph"/>
              <w:spacing w:before="12" w:line="269" w:lineRule="exact"/>
              <w:ind w:left="36"/>
              <w:rPr>
                <w:sz w:val="24"/>
              </w:rPr>
            </w:pPr>
            <w:r>
              <w:rPr>
                <w:sz w:val="24"/>
              </w:rPr>
              <w:t>1</w:t>
            </w:r>
          </w:p>
        </w:tc>
      </w:tr>
      <w:tr w:rsidR="00825DE7" w14:paraId="11755068" w14:textId="77777777">
        <w:trPr>
          <w:trHeight w:val="301"/>
        </w:trPr>
        <w:tc>
          <w:tcPr>
            <w:tcW w:w="1320" w:type="dxa"/>
          </w:tcPr>
          <w:p w14:paraId="0FF3584D" w14:textId="48F85CF4" w:rsidR="00825DE7" w:rsidRDefault="0052212D">
            <w:pPr>
              <w:pStyle w:val="TableParagraph"/>
              <w:ind w:left="171" w:right="133"/>
              <w:rPr>
                <w:sz w:val="24"/>
              </w:rPr>
            </w:pPr>
            <w:r>
              <w:rPr>
                <w:sz w:val="24"/>
              </w:rPr>
              <w:t>35</w:t>
            </w:r>
          </w:p>
        </w:tc>
        <w:tc>
          <w:tcPr>
            <w:tcW w:w="6586" w:type="dxa"/>
          </w:tcPr>
          <w:p w14:paraId="058F35FA" w14:textId="77777777" w:rsidR="00825DE7" w:rsidRDefault="0052212D">
            <w:pPr>
              <w:pStyle w:val="TableParagraph"/>
              <w:jc w:val="left"/>
              <w:rPr>
                <w:sz w:val="24"/>
              </w:rPr>
            </w:pPr>
            <w:r>
              <w:rPr>
                <w:sz w:val="24"/>
              </w:rPr>
              <w:t>Back cover</w:t>
            </w:r>
          </w:p>
        </w:tc>
        <w:tc>
          <w:tcPr>
            <w:tcW w:w="1186" w:type="dxa"/>
          </w:tcPr>
          <w:p w14:paraId="62166D8B" w14:textId="77777777" w:rsidR="00825DE7" w:rsidRDefault="0052212D">
            <w:pPr>
              <w:pStyle w:val="TableParagraph"/>
              <w:ind w:left="36"/>
              <w:rPr>
                <w:sz w:val="24"/>
              </w:rPr>
            </w:pPr>
            <w:r>
              <w:rPr>
                <w:sz w:val="24"/>
              </w:rPr>
              <w:t>1</w:t>
            </w:r>
          </w:p>
        </w:tc>
      </w:tr>
      <w:tr w:rsidR="00825DE7" w14:paraId="588CF18E" w14:textId="77777777">
        <w:trPr>
          <w:trHeight w:val="301"/>
        </w:trPr>
        <w:tc>
          <w:tcPr>
            <w:tcW w:w="1320" w:type="dxa"/>
          </w:tcPr>
          <w:p w14:paraId="5C9A5044" w14:textId="02AACCA5" w:rsidR="00825DE7" w:rsidRDefault="0052212D">
            <w:pPr>
              <w:pStyle w:val="TableParagraph"/>
              <w:spacing w:before="12"/>
              <w:ind w:left="171" w:right="133"/>
              <w:rPr>
                <w:sz w:val="24"/>
              </w:rPr>
            </w:pPr>
            <w:r>
              <w:rPr>
                <w:sz w:val="24"/>
              </w:rPr>
              <w:t>36</w:t>
            </w:r>
          </w:p>
        </w:tc>
        <w:tc>
          <w:tcPr>
            <w:tcW w:w="6586" w:type="dxa"/>
          </w:tcPr>
          <w:p w14:paraId="27061A2B" w14:textId="77777777" w:rsidR="00825DE7" w:rsidRDefault="0052212D">
            <w:pPr>
              <w:pStyle w:val="TableParagraph"/>
              <w:spacing w:before="12"/>
              <w:jc w:val="left"/>
              <w:rPr>
                <w:sz w:val="24"/>
              </w:rPr>
            </w:pPr>
            <w:r>
              <w:rPr>
                <w:sz w:val="24"/>
              </w:rPr>
              <w:t>Rope for tensioning cover</w:t>
            </w:r>
          </w:p>
        </w:tc>
        <w:tc>
          <w:tcPr>
            <w:tcW w:w="1186" w:type="dxa"/>
          </w:tcPr>
          <w:p w14:paraId="3026B8D1" w14:textId="77777777" w:rsidR="00825DE7" w:rsidRDefault="00825DE7">
            <w:pPr>
              <w:pStyle w:val="TableParagraph"/>
              <w:spacing w:before="0" w:line="240" w:lineRule="auto"/>
              <w:ind w:left="0"/>
              <w:jc w:val="left"/>
            </w:pPr>
          </w:p>
        </w:tc>
      </w:tr>
      <w:tr w:rsidR="00825DE7" w14:paraId="17CBCF20" w14:textId="77777777">
        <w:trPr>
          <w:trHeight w:val="625"/>
        </w:trPr>
        <w:tc>
          <w:tcPr>
            <w:tcW w:w="1320" w:type="dxa"/>
          </w:tcPr>
          <w:p w14:paraId="321BC74D" w14:textId="0424E9DD" w:rsidR="00825DE7" w:rsidRDefault="0052212D">
            <w:pPr>
              <w:pStyle w:val="TableParagraph"/>
              <w:spacing w:before="172" w:line="240" w:lineRule="auto"/>
              <w:ind w:left="168" w:right="134"/>
              <w:rPr>
                <w:sz w:val="24"/>
              </w:rPr>
            </w:pPr>
            <w:r>
              <w:rPr>
                <w:sz w:val="24"/>
              </w:rPr>
              <w:t>36A</w:t>
            </w:r>
          </w:p>
        </w:tc>
        <w:tc>
          <w:tcPr>
            <w:tcW w:w="6586" w:type="dxa"/>
          </w:tcPr>
          <w:p w14:paraId="6EB9B255" w14:textId="77777777" w:rsidR="00825DE7" w:rsidRDefault="0052212D">
            <w:pPr>
              <w:pStyle w:val="TableParagraph"/>
              <w:spacing w:before="4" w:line="302" w:lineRule="exact"/>
              <w:ind w:right="21"/>
              <w:jc w:val="left"/>
              <w:rPr>
                <w:sz w:val="24"/>
              </w:rPr>
            </w:pPr>
            <w:r>
              <w:rPr>
                <w:sz w:val="24"/>
              </w:rPr>
              <w:t>Rope for pulling the cover over frame, then using for tensioning rain skirt to anchor ring (Part #32)</w:t>
            </w:r>
          </w:p>
        </w:tc>
        <w:tc>
          <w:tcPr>
            <w:tcW w:w="1186" w:type="dxa"/>
          </w:tcPr>
          <w:p w14:paraId="64FB4D27" w14:textId="77777777" w:rsidR="00825DE7" w:rsidRDefault="0052212D">
            <w:pPr>
              <w:pStyle w:val="TableParagraph"/>
              <w:spacing w:before="172" w:line="240" w:lineRule="auto"/>
              <w:ind w:left="36"/>
              <w:rPr>
                <w:sz w:val="24"/>
              </w:rPr>
            </w:pPr>
            <w:r>
              <w:rPr>
                <w:sz w:val="24"/>
              </w:rPr>
              <w:t>2</w:t>
            </w:r>
          </w:p>
        </w:tc>
      </w:tr>
      <w:tr w:rsidR="00825DE7" w14:paraId="0B7E44B1" w14:textId="77777777">
        <w:trPr>
          <w:trHeight w:val="301"/>
        </w:trPr>
        <w:tc>
          <w:tcPr>
            <w:tcW w:w="1320" w:type="dxa"/>
          </w:tcPr>
          <w:p w14:paraId="00D5BF11" w14:textId="119A1E72" w:rsidR="00825DE7" w:rsidRDefault="0052212D">
            <w:pPr>
              <w:pStyle w:val="TableParagraph"/>
              <w:ind w:left="171" w:right="133"/>
              <w:rPr>
                <w:sz w:val="24"/>
              </w:rPr>
            </w:pPr>
            <w:r>
              <w:rPr>
                <w:sz w:val="24"/>
              </w:rPr>
              <w:t>37</w:t>
            </w:r>
          </w:p>
        </w:tc>
        <w:tc>
          <w:tcPr>
            <w:tcW w:w="6586" w:type="dxa"/>
          </w:tcPr>
          <w:p w14:paraId="230FAABF" w14:textId="77777777" w:rsidR="00825DE7" w:rsidRDefault="0052212D">
            <w:pPr>
              <w:pStyle w:val="TableParagraph"/>
              <w:jc w:val="left"/>
              <w:rPr>
                <w:sz w:val="24"/>
              </w:rPr>
            </w:pPr>
            <w:r>
              <w:rPr>
                <w:sz w:val="24"/>
              </w:rPr>
              <w:t>"S" hooks for door cover</w:t>
            </w:r>
          </w:p>
        </w:tc>
        <w:tc>
          <w:tcPr>
            <w:tcW w:w="1186" w:type="dxa"/>
          </w:tcPr>
          <w:p w14:paraId="2B162460" w14:textId="77777777" w:rsidR="00825DE7" w:rsidRDefault="0052212D">
            <w:pPr>
              <w:pStyle w:val="TableParagraph"/>
              <w:ind w:left="158" w:right="122"/>
              <w:rPr>
                <w:sz w:val="24"/>
              </w:rPr>
            </w:pPr>
            <w:r>
              <w:rPr>
                <w:sz w:val="24"/>
              </w:rPr>
              <w:t>10</w:t>
            </w:r>
          </w:p>
        </w:tc>
      </w:tr>
      <w:tr w:rsidR="00825DE7" w14:paraId="4776CE6A" w14:textId="77777777">
        <w:trPr>
          <w:trHeight w:val="301"/>
        </w:trPr>
        <w:tc>
          <w:tcPr>
            <w:tcW w:w="1320" w:type="dxa"/>
          </w:tcPr>
          <w:p w14:paraId="061DF2EA" w14:textId="202DDE22" w:rsidR="00825DE7" w:rsidRDefault="0052212D">
            <w:pPr>
              <w:pStyle w:val="TableParagraph"/>
              <w:spacing w:before="12" w:line="269" w:lineRule="exact"/>
              <w:ind w:left="171" w:right="133"/>
              <w:rPr>
                <w:sz w:val="24"/>
              </w:rPr>
            </w:pPr>
            <w:r>
              <w:rPr>
                <w:sz w:val="24"/>
              </w:rPr>
              <w:t>39</w:t>
            </w:r>
          </w:p>
        </w:tc>
        <w:tc>
          <w:tcPr>
            <w:tcW w:w="6586" w:type="dxa"/>
          </w:tcPr>
          <w:p w14:paraId="45FCA41B" w14:textId="77777777" w:rsidR="00825DE7" w:rsidRDefault="0052212D">
            <w:pPr>
              <w:pStyle w:val="TableParagraph"/>
              <w:spacing w:before="12" w:line="269" w:lineRule="exact"/>
              <w:jc w:val="left"/>
              <w:rPr>
                <w:sz w:val="24"/>
              </w:rPr>
            </w:pPr>
            <w:r>
              <w:rPr>
                <w:sz w:val="24"/>
              </w:rPr>
              <w:t>Stake peg</w:t>
            </w:r>
          </w:p>
        </w:tc>
        <w:tc>
          <w:tcPr>
            <w:tcW w:w="1186" w:type="dxa"/>
          </w:tcPr>
          <w:p w14:paraId="08307EA2" w14:textId="77777777" w:rsidR="00825DE7" w:rsidRDefault="0052212D">
            <w:pPr>
              <w:pStyle w:val="TableParagraph"/>
              <w:spacing w:before="12" w:line="269" w:lineRule="exact"/>
              <w:ind w:left="158" w:right="122"/>
              <w:rPr>
                <w:sz w:val="24"/>
              </w:rPr>
            </w:pPr>
            <w:r>
              <w:rPr>
                <w:sz w:val="24"/>
              </w:rPr>
              <w:t>14</w:t>
            </w:r>
          </w:p>
        </w:tc>
      </w:tr>
      <w:tr w:rsidR="00825DE7" w14:paraId="324748A6" w14:textId="77777777">
        <w:trPr>
          <w:trHeight w:val="301"/>
        </w:trPr>
        <w:tc>
          <w:tcPr>
            <w:tcW w:w="1320" w:type="dxa"/>
          </w:tcPr>
          <w:p w14:paraId="33D98FE0" w14:textId="177CEAAD" w:rsidR="00825DE7" w:rsidRDefault="0052212D">
            <w:pPr>
              <w:pStyle w:val="TableParagraph"/>
              <w:ind w:left="171" w:right="133"/>
              <w:rPr>
                <w:sz w:val="24"/>
              </w:rPr>
            </w:pPr>
            <w:r>
              <w:rPr>
                <w:sz w:val="24"/>
              </w:rPr>
              <w:t>41</w:t>
            </w:r>
          </w:p>
        </w:tc>
        <w:tc>
          <w:tcPr>
            <w:tcW w:w="6586" w:type="dxa"/>
          </w:tcPr>
          <w:p w14:paraId="3C715646" w14:textId="77777777" w:rsidR="00825DE7" w:rsidRDefault="0052212D">
            <w:pPr>
              <w:pStyle w:val="TableParagraph"/>
              <w:jc w:val="left"/>
              <w:rPr>
                <w:sz w:val="24"/>
              </w:rPr>
            </w:pPr>
            <w:r>
              <w:rPr>
                <w:sz w:val="24"/>
              </w:rPr>
              <w:t>Plastic cap for ends of cover tensioning tubes</w:t>
            </w:r>
          </w:p>
        </w:tc>
        <w:tc>
          <w:tcPr>
            <w:tcW w:w="1186" w:type="dxa"/>
          </w:tcPr>
          <w:p w14:paraId="6307835C" w14:textId="77777777" w:rsidR="00825DE7" w:rsidRDefault="0052212D">
            <w:pPr>
              <w:pStyle w:val="TableParagraph"/>
              <w:ind w:left="158" w:right="122"/>
              <w:rPr>
                <w:sz w:val="24"/>
              </w:rPr>
            </w:pPr>
            <w:r>
              <w:rPr>
                <w:sz w:val="24"/>
              </w:rPr>
              <w:t>12</w:t>
            </w:r>
          </w:p>
        </w:tc>
      </w:tr>
    </w:tbl>
    <w:p w14:paraId="73BAD52E" w14:textId="608EB88E" w:rsidR="00825DE7" w:rsidRDefault="00B136D7">
      <w:pPr>
        <w:sectPr w:rsidR="00825DE7">
          <w:pgSz w:w="11906" w:h="16838"/>
          <w:pgMar w:top="397" w:right="964" w:bottom="397" w:left="1304" w:header="851" w:footer="567" w:gutter="0"/>
          <w:cols w:space="425"/>
          <w:docGrid w:type="lines" w:linePitch="312"/>
        </w:sectPr>
      </w:pPr>
      <w:r w:rsidRPr="00B136D7">
        <w:rPr>
          <w:noProof/>
          <w:sz w:val="72"/>
        </w:rPr>
        <w:drawing>
          <wp:anchor distT="0" distB="0" distL="114300" distR="114300" simplePos="0" relativeHeight="251669504" behindDoc="0" locked="0" layoutInCell="1" allowOverlap="1" wp14:anchorId="160AD9FD" wp14:editId="41BE82B0">
            <wp:simplePos x="0" y="0"/>
            <wp:positionH relativeFrom="margin">
              <wp:posOffset>-365791</wp:posOffset>
            </wp:positionH>
            <wp:positionV relativeFrom="margin">
              <wp:posOffset>9885680</wp:posOffset>
            </wp:positionV>
            <wp:extent cx="535940" cy="331470"/>
            <wp:effectExtent l="0" t="0" r="0" b="635"/>
            <wp:wrapSquare wrapText="bothSides"/>
            <wp:docPr id="478686028" name="Picture 1" descr="A logo for a t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8431" name="Picture 1" descr="A logo for a tent&#10;&#10;Description automatically generated"/>
                    <pic:cNvPicPr/>
                  </pic:nvPicPr>
                  <pic:blipFill rotWithShape="1">
                    <a:blip r:embed="rId13" cstate="print">
                      <a:extLst>
                        <a:ext uri="{28A0092B-C50C-407E-A947-70E740481C1C}">
                          <a14:useLocalDpi xmlns:a14="http://schemas.microsoft.com/office/drawing/2010/main" val="0"/>
                        </a:ext>
                      </a:extLst>
                    </a:blip>
                    <a:srcRect l="10781" t="17493" r="8125" b="15660"/>
                    <a:stretch/>
                  </pic:blipFill>
                  <pic:spPr bwMode="auto">
                    <a:xfrm>
                      <a:off x="0" y="0"/>
                      <a:ext cx="535940" cy="3314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912D7C" w14:textId="18FF515C" w:rsidR="00825DE7" w:rsidRDefault="00B136D7">
      <w:pPr>
        <w:pStyle w:val="Heading1"/>
        <w:spacing w:before="83" w:line="483" w:lineRule="exact"/>
        <w:ind w:left="1005" w:firstLine="0"/>
        <w:rPr>
          <w:rFonts w:eastAsia="SimSun"/>
          <w:lang w:eastAsia="zh-CN"/>
        </w:rPr>
      </w:pPr>
      <w:r w:rsidRPr="00B136D7">
        <w:rPr>
          <w:noProof/>
          <w:sz w:val="72"/>
        </w:rPr>
        <w:lastRenderedPageBreak/>
        <w:drawing>
          <wp:anchor distT="0" distB="0" distL="114300" distR="114300" simplePos="0" relativeHeight="251671552" behindDoc="0" locked="0" layoutInCell="1" allowOverlap="1" wp14:anchorId="15E0E900" wp14:editId="53FD915D">
            <wp:simplePos x="0" y="0"/>
            <wp:positionH relativeFrom="margin">
              <wp:posOffset>-467360</wp:posOffset>
            </wp:positionH>
            <wp:positionV relativeFrom="margin">
              <wp:posOffset>9022080</wp:posOffset>
            </wp:positionV>
            <wp:extent cx="828675" cy="512445"/>
            <wp:effectExtent l="0" t="0" r="0" b="0"/>
            <wp:wrapSquare wrapText="bothSides"/>
            <wp:docPr id="1050028169" name="Picture 1" descr="A logo for a t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8431" name="Picture 1" descr="A logo for a tent&#10;&#10;Description automatically generated"/>
                    <pic:cNvPicPr/>
                  </pic:nvPicPr>
                  <pic:blipFill rotWithShape="1">
                    <a:blip r:embed="rId11" cstate="print">
                      <a:extLst>
                        <a:ext uri="{28A0092B-C50C-407E-A947-70E740481C1C}">
                          <a14:useLocalDpi xmlns:a14="http://schemas.microsoft.com/office/drawing/2010/main" val="0"/>
                        </a:ext>
                      </a:extLst>
                    </a:blip>
                    <a:srcRect l="10781" t="17493" r="8125" b="15660"/>
                    <a:stretch/>
                  </pic:blipFill>
                  <pic:spPr bwMode="auto">
                    <a:xfrm>
                      <a:off x="0" y="0"/>
                      <a:ext cx="828675" cy="512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SimSun" w:hint="eastAsia"/>
          <w:noProof/>
          <w:lang w:eastAsia="zh-CN"/>
        </w:rPr>
        <w:drawing>
          <wp:anchor distT="0" distB="0" distL="114300" distR="114300" simplePos="0" relativeHeight="251653120" behindDoc="0" locked="0" layoutInCell="1" allowOverlap="1" wp14:anchorId="3CD10730" wp14:editId="04219FE2">
            <wp:simplePos x="0" y="0"/>
            <wp:positionH relativeFrom="column">
              <wp:posOffset>-1720215</wp:posOffset>
            </wp:positionH>
            <wp:positionV relativeFrom="paragraph">
              <wp:posOffset>1348740</wp:posOffset>
            </wp:positionV>
            <wp:extent cx="9189085" cy="6492240"/>
            <wp:effectExtent l="0" t="0" r="3810" b="12065"/>
            <wp:wrapTopAndBottom/>
            <wp:docPr id="4" name="图片 4" descr="3640C-Model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3640C-Model_00"/>
                    <pic:cNvPicPr>
                      <a:picLocks noChangeAspect="1"/>
                    </pic:cNvPicPr>
                  </pic:nvPicPr>
                  <pic:blipFill>
                    <a:blip r:embed="rId14"/>
                    <a:stretch>
                      <a:fillRect/>
                    </a:stretch>
                  </pic:blipFill>
                  <pic:spPr>
                    <a:xfrm rot="16200000">
                      <a:off x="0" y="0"/>
                      <a:ext cx="9189085" cy="6492240"/>
                    </a:xfrm>
                    <a:prstGeom prst="rect">
                      <a:avLst/>
                    </a:prstGeom>
                  </pic:spPr>
                </pic:pic>
              </a:graphicData>
            </a:graphic>
          </wp:anchor>
        </w:drawing>
      </w:r>
    </w:p>
    <w:p w14:paraId="198ADDEB" w14:textId="0A565767" w:rsidR="00825DE7" w:rsidRDefault="00B136D7">
      <w:pPr>
        <w:pStyle w:val="Heading1"/>
        <w:spacing w:before="83" w:line="483" w:lineRule="exact"/>
        <w:ind w:left="1005" w:firstLine="0"/>
      </w:pPr>
      <w:r>
        <w:rPr>
          <w:noProof/>
        </w:rPr>
        <w:lastRenderedPageBreak/>
        <mc:AlternateContent>
          <mc:Choice Requires="wps">
            <w:drawing>
              <wp:anchor distT="0" distB="0" distL="114300" distR="114300" simplePos="0" relativeHeight="251680768" behindDoc="0" locked="0" layoutInCell="1" allowOverlap="1" wp14:anchorId="2D63CEAE" wp14:editId="7AFBC634">
                <wp:simplePos x="0" y="0"/>
                <wp:positionH relativeFrom="column">
                  <wp:posOffset>5080</wp:posOffset>
                </wp:positionH>
                <wp:positionV relativeFrom="paragraph">
                  <wp:posOffset>-40640</wp:posOffset>
                </wp:positionV>
                <wp:extent cx="6035040" cy="8412480"/>
                <wp:effectExtent l="0" t="0" r="10160" b="7620"/>
                <wp:wrapNone/>
                <wp:docPr id="1089312674" name="Rectangle 3"/>
                <wp:cNvGraphicFramePr/>
                <a:graphic xmlns:a="http://schemas.openxmlformats.org/drawingml/2006/main">
                  <a:graphicData uri="http://schemas.microsoft.com/office/word/2010/wordprocessingShape">
                    <wps:wsp>
                      <wps:cNvSpPr/>
                      <wps:spPr>
                        <a:xfrm>
                          <a:off x="0" y="0"/>
                          <a:ext cx="6035040" cy="841248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5F3BACB9" id="Rectangle 3" o:spid="_x0000_s1026" style="position:absolute;margin-left:.4pt;margin-top:-3.2pt;width:475.2pt;height:662.4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" filled="f" strokecolor="black [3213]" strokeweight="1pt"/>
            </w:pict>
          </mc:Fallback>
        </mc:AlternateContent>
      </w:r>
    </w:p>
    <w:p w14:paraId="7F703B1D" w14:textId="4027D2C7" w:rsidR="00825DE7" w:rsidRDefault="0052212D">
      <w:pPr>
        <w:pStyle w:val="Heading1"/>
        <w:spacing w:before="83" w:line="483" w:lineRule="exact"/>
        <w:ind w:left="1005" w:firstLine="0"/>
      </w:pPr>
      <w:r>
        <w:t>STEP 1 - CONTAINER POSITIONING</w:t>
      </w:r>
    </w:p>
    <w:p w14:paraId="0F98B0F6" w14:textId="5930806C" w:rsidR="00825DE7" w:rsidRDefault="0052212D">
      <w:pPr>
        <w:pStyle w:val="ListParagraph"/>
        <w:numPr>
          <w:ilvl w:val="1"/>
          <w:numId w:val="3"/>
        </w:numPr>
        <w:tabs>
          <w:tab w:val="left" w:pos="1872"/>
        </w:tabs>
        <w:spacing w:line="483" w:lineRule="exact"/>
        <w:rPr>
          <w:sz w:val="42"/>
        </w:rPr>
      </w:pPr>
      <w:r>
        <w:rPr>
          <w:sz w:val="42"/>
        </w:rPr>
        <w:t>Ensure the site is level and</w:t>
      </w:r>
      <w:r>
        <w:rPr>
          <w:spacing w:val="-1"/>
          <w:sz w:val="42"/>
        </w:rPr>
        <w:t xml:space="preserve"> </w:t>
      </w:r>
      <w:r>
        <w:rPr>
          <w:sz w:val="42"/>
        </w:rPr>
        <w:t>firm.</w:t>
      </w:r>
    </w:p>
    <w:p w14:paraId="6FC996B8" w14:textId="4250A0DC" w:rsidR="00825DE7" w:rsidRDefault="0052212D">
      <w:pPr>
        <w:pStyle w:val="ListParagraph"/>
        <w:numPr>
          <w:ilvl w:val="1"/>
          <w:numId w:val="3"/>
        </w:numPr>
        <w:tabs>
          <w:tab w:val="left" w:pos="1872"/>
        </w:tabs>
        <w:spacing w:before="2"/>
        <w:rPr>
          <w:sz w:val="42"/>
        </w:rPr>
      </w:pPr>
      <w:r>
        <w:rPr>
          <w:sz w:val="42"/>
        </w:rPr>
        <w:t>Place containers 6.0 meters apart.</w:t>
      </w:r>
    </w:p>
    <w:p w14:paraId="23A80A61" w14:textId="1C2B31F2" w:rsidR="00825DE7" w:rsidRDefault="00B136D7">
      <w:pPr>
        <w:tabs>
          <w:tab w:val="left" w:pos="759"/>
          <w:tab w:val="center" w:pos="4879"/>
        </w:tabs>
        <w:jc w:val="center"/>
        <w:rPr>
          <w:rFonts w:eastAsia="SimSun"/>
          <w:lang w:eastAsia="zh-CN"/>
        </w:rPr>
        <w:sectPr w:rsidR="00825DE7">
          <w:pgSz w:w="11906" w:h="16838"/>
          <w:pgMar w:top="1440" w:right="964" w:bottom="1304" w:left="1304" w:header="851" w:footer="992" w:gutter="0"/>
          <w:cols w:space="425"/>
          <w:docGrid w:type="lines" w:linePitch="312"/>
        </w:sectPr>
      </w:pPr>
      <w:r w:rsidRPr="00B136D7">
        <w:rPr>
          <w:noProof/>
          <w:sz w:val="72"/>
        </w:rPr>
        <w:drawing>
          <wp:anchor distT="0" distB="0" distL="114300" distR="114300" simplePos="0" relativeHeight="251673600" behindDoc="0" locked="0" layoutInCell="1" allowOverlap="1" wp14:anchorId="408F17FB" wp14:editId="21D06D4B">
            <wp:simplePos x="0" y="0"/>
            <wp:positionH relativeFrom="margin">
              <wp:posOffset>-121920</wp:posOffset>
            </wp:positionH>
            <wp:positionV relativeFrom="margin">
              <wp:posOffset>9023350</wp:posOffset>
            </wp:positionV>
            <wp:extent cx="828675" cy="512445"/>
            <wp:effectExtent l="0" t="0" r="0" b="0"/>
            <wp:wrapSquare wrapText="bothSides"/>
            <wp:docPr id="1410366484" name="Picture 1" descr="A logo for a t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8431" name="Picture 1" descr="A logo for a tent&#10;&#10;Description automatically generated"/>
                    <pic:cNvPicPr/>
                  </pic:nvPicPr>
                  <pic:blipFill rotWithShape="1">
                    <a:blip r:embed="rId11" cstate="print">
                      <a:extLst>
                        <a:ext uri="{28A0092B-C50C-407E-A947-70E740481C1C}">
                          <a14:useLocalDpi xmlns:a14="http://schemas.microsoft.com/office/drawing/2010/main" val="0"/>
                        </a:ext>
                      </a:extLst>
                    </a:blip>
                    <a:srcRect l="10781" t="17493" r="8125" b="15660"/>
                    <a:stretch/>
                  </pic:blipFill>
                  <pic:spPr bwMode="auto">
                    <a:xfrm>
                      <a:off x="0" y="0"/>
                      <a:ext cx="828675" cy="512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SimSun" w:hint="eastAsia"/>
          <w:noProof/>
          <w:lang w:eastAsia="zh-CN"/>
        </w:rPr>
        <w:drawing>
          <wp:anchor distT="0" distB="0" distL="114300" distR="114300" simplePos="0" relativeHeight="251654144" behindDoc="0" locked="0" layoutInCell="1" allowOverlap="1" wp14:anchorId="35062214" wp14:editId="475637FA">
            <wp:simplePos x="0" y="0"/>
            <wp:positionH relativeFrom="column">
              <wp:posOffset>171450</wp:posOffset>
            </wp:positionH>
            <wp:positionV relativeFrom="paragraph">
              <wp:posOffset>497205</wp:posOffset>
            </wp:positionV>
            <wp:extent cx="5561965" cy="5988685"/>
            <wp:effectExtent l="0" t="0" r="635" b="12065"/>
            <wp:wrapSquare wrapText="bothSides"/>
            <wp:docPr id="6" name="图片 6" descr="3640C-Model.2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3640C-Model.2_00"/>
                    <pic:cNvPicPr>
                      <a:picLocks noChangeAspect="1"/>
                    </pic:cNvPicPr>
                  </pic:nvPicPr>
                  <pic:blipFill>
                    <a:blip r:embed="rId15"/>
                    <a:srcRect l="17305" r="17080"/>
                    <a:stretch>
                      <a:fillRect/>
                    </a:stretch>
                  </pic:blipFill>
                  <pic:spPr>
                    <a:xfrm>
                      <a:off x="0" y="0"/>
                      <a:ext cx="5561965" cy="5988685"/>
                    </a:xfrm>
                    <a:prstGeom prst="rect">
                      <a:avLst/>
                    </a:prstGeom>
                  </pic:spPr>
                </pic:pic>
              </a:graphicData>
            </a:graphic>
          </wp:anchor>
        </w:drawing>
      </w:r>
    </w:p>
    <w:p w14:paraId="00A2F68C" w14:textId="5E0E2219" w:rsidR="00825DE7" w:rsidRDefault="0052212D">
      <w:pPr>
        <w:pStyle w:val="Heading4"/>
        <w:spacing w:before="93"/>
        <w:ind w:left="1687"/>
      </w:pPr>
      <w:r>
        <w:lastRenderedPageBreak/>
        <w:t>STEP 2 - BASE PLATE LAYOUT &amp; SECURING</w:t>
      </w:r>
    </w:p>
    <w:p w14:paraId="06D8FB08" w14:textId="7B288E1B" w:rsidR="00825DE7" w:rsidRDefault="0052212D">
      <w:pPr>
        <w:spacing w:before="5" w:line="244" w:lineRule="auto"/>
        <w:ind w:left="1692" w:right="1938" w:firstLine="7"/>
        <w:rPr>
          <w:sz w:val="26"/>
        </w:rPr>
      </w:pPr>
      <w:r>
        <w:rPr>
          <w:sz w:val="26"/>
        </w:rPr>
        <w:t xml:space="preserve">Weld the base plates(part #7 &amp; 8) to the container tops </w:t>
      </w:r>
      <w:r>
        <w:rPr>
          <w:spacing w:val="-9"/>
          <w:sz w:val="26"/>
        </w:rPr>
        <w:t xml:space="preserve">as </w:t>
      </w:r>
      <w:r>
        <w:rPr>
          <w:sz w:val="26"/>
        </w:rPr>
        <w:t>figure shows. Then secure the base plates(part #9 &amp; 10)  to the ground using stake pegs(part</w:t>
      </w:r>
      <w:r>
        <w:rPr>
          <w:spacing w:val="16"/>
          <w:sz w:val="26"/>
        </w:rPr>
        <w:t xml:space="preserve"> </w:t>
      </w:r>
      <w:r>
        <w:rPr>
          <w:sz w:val="26"/>
        </w:rPr>
        <w:t>#39).</w:t>
      </w:r>
    </w:p>
    <w:p w14:paraId="4D230ECA" w14:textId="009F5265" w:rsidR="00825DE7" w:rsidRDefault="00B136D7">
      <w:pPr>
        <w:spacing w:before="5" w:line="244" w:lineRule="auto"/>
        <w:ind w:left="1692" w:right="1938" w:firstLine="7"/>
        <w:rPr>
          <w:sz w:val="26"/>
        </w:rPr>
      </w:pPr>
      <w:r>
        <w:rPr>
          <w:noProof/>
        </w:rPr>
        <mc:AlternateContent>
          <mc:Choice Requires="wps">
            <w:drawing>
              <wp:anchor distT="0" distB="0" distL="114300" distR="114300" simplePos="0" relativeHeight="251682816" behindDoc="0" locked="0" layoutInCell="1" allowOverlap="1" wp14:anchorId="5A46FFC3" wp14:editId="0DC56974">
                <wp:simplePos x="0" y="0"/>
                <wp:positionH relativeFrom="column">
                  <wp:posOffset>0</wp:posOffset>
                </wp:positionH>
                <wp:positionV relativeFrom="paragraph">
                  <wp:posOffset>-635</wp:posOffset>
                </wp:positionV>
                <wp:extent cx="6035040" cy="8412480"/>
                <wp:effectExtent l="0" t="0" r="10160" b="7620"/>
                <wp:wrapNone/>
                <wp:docPr id="1154570995" name="Rectangle 3"/>
                <wp:cNvGraphicFramePr/>
                <a:graphic xmlns:a="http://schemas.openxmlformats.org/drawingml/2006/main">
                  <a:graphicData uri="http://schemas.microsoft.com/office/word/2010/wordprocessingShape">
                    <wps:wsp>
                      <wps:cNvSpPr/>
                      <wps:spPr>
                        <a:xfrm>
                          <a:off x="0" y="0"/>
                          <a:ext cx="6035040" cy="841248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07EC1993" id="Rectangle 3" o:spid="_x0000_s1026" style="position:absolute;margin-left:0;margin-top:-.05pt;width:475.2pt;height:662.4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" filled="f" strokecolor="black [3213]" strokeweight="1pt"/>
            </w:pict>
          </mc:Fallback>
        </mc:AlternateContent>
      </w:r>
    </w:p>
    <w:p w14:paraId="54FB3928" w14:textId="77777777" w:rsidR="00825DE7" w:rsidRDefault="0052212D">
      <w:pPr>
        <w:tabs>
          <w:tab w:val="left" w:pos="759"/>
          <w:tab w:val="center" w:pos="4879"/>
        </w:tabs>
        <w:jc w:val="both"/>
        <w:rPr>
          <w:rFonts w:eastAsia="SimSun"/>
          <w:sz w:val="26"/>
          <w:lang w:eastAsia="zh-CN"/>
        </w:rPr>
      </w:pPr>
      <w:r>
        <w:rPr>
          <w:rFonts w:eastAsia="SimSun" w:hint="eastAsia"/>
          <w:noProof/>
          <w:sz w:val="26"/>
          <w:lang w:eastAsia="zh-CN"/>
        </w:rPr>
        <w:drawing>
          <wp:anchor distT="0" distB="0" distL="114300" distR="114300" simplePos="0" relativeHeight="251655168" behindDoc="0" locked="0" layoutInCell="1" allowOverlap="1" wp14:anchorId="51AE3C13" wp14:editId="24437EF8">
            <wp:simplePos x="0" y="0"/>
            <wp:positionH relativeFrom="column">
              <wp:posOffset>-26035</wp:posOffset>
            </wp:positionH>
            <wp:positionV relativeFrom="paragraph">
              <wp:posOffset>7620</wp:posOffset>
            </wp:positionV>
            <wp:extent cx="5956935" cy="6321425"/>
            <wp:effectExtent l="0" t="0" r="5715" b="3175"/>
            <wp:wrapTopAndBottom/>
            <wp:docPr id="7" name="图片 7" descr="3640C-Model.3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3640C-Model.3_00"/>
                    <pic:cNvPicPr>
                      <a:picLocks noChangeAspect="1"/>
                    </pic:cNvPicPr>
                  </pic:nvPicPr>
                  <pic:blipFill>
                    <a:blip r:embed="rId16"/>
                    <a:srcRect l="18310" r="15116"/>
                    <a:stretch>
                      <a:fillRect/>
                    </a:stretch>
                  </pic:blipFill>
                  <pic:spPr>
                    <a:xfrm>
                      <a:off x="0" y="0"/>
                      <a:ext cx="5956935" cy="6321425"/>
                    </a:xfrm>
                    <a:prstGeom prst="rect">
                      <a:avLst/>
                    </a:prstGeom>
                  </pic:spPr>
                </pic:pic>
              </a:graphicData>
            </a:graphic>
          </wp:anchor>
        </w:drawing>
      </w:r>
    </w:p>
    <w:p w14:paraId="44CC86A0" w14:textId="67EC488B" w:rsidR="00825DE7" w:rsidRDefault="00B136D7">
      <w:pPr>
        <w:spacing w:before="51" w:line="244" w:lineRule="auto"/>
        <w:ind w:left="1639" w:right="1718" w:firstLine="2"/>
        <w:sectPr w:rsidR="00825DE7">
          <w:pgSz w:w="11906" w:h="16838"/>
          <w:pgMar w:top="1440" w:right="964" w:bottom="1304" w:left="1304" w:header="851" w:footer="992" w:gutter="0"/>
          <w:cols w:space="425"/>
          <w:docGrid w:type="lines" w:linePitch="312"/>
        </w:sectPr>
      </w:pPr>
      <w:r w:rsidRPr="00B136D7">
        <w:rPr>
          <w:noProof/>
          <w:sz w:val="72"/>
        </w:rPr>
        <w:drawing>
          <wp:anchor distT="0" distB="0" distL="114300" distR="114300" simplePos="0" relativeHeight="251675648" behindDoc="0" locked="0" layoutInCell="1" allowOverlap="1" wp14:anchorId="75B7D245" wp14:editId="2C1AF908">
            <wp:simplePos x="0" y="0"/>
            <wp:positionH relativeFrom="margin">
              <wp:posOffset>-223520</wp:posOffset>
            </wp:positionH>
            <wp:positionV relativeFrom="margin">
              <wp:posOffset>8928735</wp:posOffset>
            </wp:positionV>
            <wp:extent cx="828675" cy="512445"/>
            <wp:effectExtent l="0" t="0" r="0" b="0"/>
            <wp:wrapSquare wrapText="bothSides"/>
            <wp:docPr id="1070637224" name="Picture 1" descr="A logo for a t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8431" name="Picture 1" descr="A logo for a tent&#10;&#10;Description automatically generated"/>
                    <pic:cNvPicPr/>
                  </pic:nvPicPr>
                  <pic:blipFill rotWithShape="1">
                    <a:blip r:embed="rId11" cstate="print">
                      <a:extLst>
                        <a:ext uri="{28A0092B-C50C-407E-A947-70E740481C1C}">
                          <a14:useLocalDpi xmlns:a14="http://schemas.microsoft.com/office/drawing/2010/main" val="0"/>
                        </a:ext>
                      </a:extLst>
                    </a:blip>
                    <a:srcRect l="10781" t="17493" r="8125" b="15660"/>
                    <a:stretch/>
                  </pic:blipFill>
                  <pic:spPr bwMode="auto">
                    <a:xfrm>
                      <a:off x="0" y="0"/>
                      <a:ext cx="828675" cy="512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sz w:val="26"/>
        </w:rPr>
        <w:t>NOTE: When installing, weld the base plates to the tops of the containers securely first. Do not attempt to assemble the rest of the frame into unsecured base plates.</w:t>
      </w:r>
    </w:p>
    <w:p w14:paraId="76745E22" w14:textId="1BBD06BC" w:rsidR="00825DE7" w:rsidRPr="00B136D7" w:rsidRDefault="0005321D" w:rsidP="00B136D7">
      <w:pPr>
        <w:pStyle w:val="BodyText"/>
        <w:spacing w:before="5"/>
        <w:rPr>
          <w:sz w:val="27"/>
        </w:rPr>
        <w:sectPr w:rsidR="00825DE7" w:rsidRPr="00B136D7">
          <w:pgSz w:w="11906" w:h="16838"/>
          <w:pgMar w:top="1440" w:right="964" w:bottom="1304" w:left="1304" w:header="851" w:footer="992" w:gutter="0"/>
          <w:cols w:space="425"/>
          <w:docGrid w:type="lines" w:linePitch="312"/>
        </w:sectPr>
      </w:pPr>
      <w:r>
        <w:rPr>
          <w:noProof/>
        </w:rPr>
        <w:lastRenderedPageBreak/>
        <mc:AlternateContent>
          <mc:Choice Requires="wps">
            <w:drawing>
              <wp:anchor distT="0" distB="0" distL="114300" distR="114300" simplePos="0" relativeHeight="251686912" behindDoc="0" locked="0" layoutInCell="1" allowOverlap="1" wp14:anchorId="3DB8218E" wp14:editId="44CA64C3">
                <wp:simplePos x="0" y="0"/>
                <wp:positionH relativeFrom="column">
                  <wp:posOffset>25400</wp:posOffset>
                </wp:positionH>
                <wp:positionV relativeFrom="paragraph">
                  <wp:posOffset>-223520</wp:posOffset>
                </wp:positionV>
                <wp:extent cx="6035040" cy="8961120"/>
                <wp:effectExtent l="0" t="0" r="10160" b="17780"/>
                <wp:wrapNone/>
                <wp:docPr id="346404798" name="Rectangle 3"/>
                <wp:cNvGraphicFramePr/>
                <a:graphic xmlns:a="http://schemas.openxmlformats.org/drawingml/2006/main">
                  <a:graphicData uri="http://schemas.microsoft.com/office/word/2010/wordprocessingShape">
                    <wps:wsp>
                      <wps:cNvSpPr/>
                      <wps:spPr>
                        <a:xfrm>
                          <a:off x="0" y="0"/>
                          <a:ext cx="6035040" cy="896112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5B3606D1" id="Rectangle 3" o:spid="_x0000_s1026" style="position:absolute;margin-left:2pt;margin-top:-17.6pt;width:475.2pt;height:705.6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" filled="f" strokecolor="black [3213]" strokeweight="1pt"/>
            </w:pict>
          </mc:Fallback>
        </mc:AlternateContent>
      </w:r>
      <w:r>
        <w:rPr>
          <w:noProof/>
        </w:rPr>
        <mc:AlternateContent>
          <mc:Choice Requires="wps">
            <w:drawing>
              <wp:anchor distT="0" distB="0" distL="114300" distR="114300" simplePos="0" relativeHeight="251684864" behindDoc="0" locked="0" layoutInCell="1" allowOverlap="1" wp14:anchorId="19B2F008" wp14:editId="4202F6E7">
                <wp:simplePos x="0" y="0"/>
                <wp:positionH relativeFrom="column">
                  <wp:posOffset>-1</wp:posOffset>
                </wp:positionH>
                <wp:positionV relativeFrom="paragraph">
                  <wp:posOffset>0</wp:posOffset>
                </wp:positionV>
                <wp:extent cx="1828800" cy="1828800"/>
                <wp:effectExtent l="0" t="0" r="0" b="0"/>
                <wp:wrapSquare wrapText="bothSides"/>
                <wp:docPr id="351376979" name="Text Box 1"/>
                <wp:cNvGraphicFramePr/>
                <a:graphic xmlns:a="http://schemas.openxmlformats.org/drawingml/2006/main">
                  <a:graphicData uri="http://schemas.microsoft.com/office/word/2010/wordprocessingShape">
                    <wps:wsp>
                      <wps:cNvSpPr txBox="1"/>
                      <wps:spPr>
                        <a:xfrm rot="10800000">
                          <a:off x="0" y="0"/>
                          <a:ext cx="1828800" cy="1828800"/>
                        </a:xfrm>
                        <a:prstGeom prst="rect">
                          <a:avLst/>
                        </a:prstGeom>
                        <a:noFill/>
                        <a:ln w="6350">
                          <a:noFill/>
                        </a:ln>
                      </wps:spPr>
                      <wps:txbx>
                        <w:txbxContent>
                          <w:p w14:paraId="6F421C83" w14:textId="77777777" w:rsidR="0005321D" w:rsidRDefault="0005321D">
                            <w:pPr>
                              <w:spacing w:before="213"/>
                              <w:ind w:left="642"/>
                              <w:rPr>
                                <w:sz w:val="23"/>
                              </w:rPr>
                            </w:pPr>
                            <w:r>
                              <w:rPr>
                                <w:w w:val="105"/>
                                <w:sz w:val="23"/>
                              </w:rPr>
                              <w:t>STEP 3 - FRAME ASSEMBLY</w:t>
                            </w:r>
                          </w:p>
                          <w:p w14:paraId="564CC4BA" w14:textId="77777777" w:rsidR="0005321D" w:rsidRDefault="0005321D">
                            <w:pPr>
                              <w:pStyle w:val="ListParagraph"/>
                              <w:numPr>
                                <w:ilvl w:val="0"/>
                                <w:numId w:val="4"/>
                              </w:numPr>
                              <w:tabs>
                                <w:tab w:val="left" w:pos="954"/>
                              </w:tabs>
                              <w:spacing w:before="9"/>
                              <w:rPr>
                                <w:sz w:val="23"/>
                              </w:rPr>
                            </w:pPr>
                            <w:r>
                              <w:rPr>
                                <w:w w:val="105"/>
                                <w:sz w:val="23"/>
                              </w:rPr>
                              <w:t>Assemble</w:t>
                            </w:r>
                            <w:r>
                              <w:rPr>
                                <w:spacing w:val="4"/>
                                <w:w w:val="105"/>
                                <w:sz w:val="23"/>
                              </w:rPr>
                              <w:t xml:space="preserve"> </w:t>
                            </w:r>
                            <w:r>
                              <w:rPr>
                                <w:w w:val="105"/>
                                <w:sz w:val="23"/>
                                <w:u w:val="single"/>
                              </w:rPr>
                              <w:t>ALL</w:t>
                            </w:r>
                            <w:r>
                              <w:rPr>
                                <w:spacing w:val="-3"/>
                                <w:w w:val="105"/>
                                <w:sz w:val="23"/>
                              </w:rPr>
                              <w:t xml:space="preserve"> </w:t>
                            </w:r>
                            <w:r>
                              <w:rPr>
                                <w:w w:val="105"/>
                                <w:sz w:val="23"/>
                              </w:rPr>
                              <w:t>arches</w:t>
                            </w:r>
                            <w:r>
                              <w:rPr>
                                <w:spacing w:val="-4"/>
                                <w:w w:val="105"/>
                                <w:sz w:val="23"/>
                              </w:rPr>
                              <w:t xml:space="preserve"> </w:t>
                            </w:r>
                            <w:r>
                              <w:rPr>
                                <w:w w:val="105"/>
                                <w:sz w:val="23"/>
                              </w:rPr>
                              <w:t>on</w:t>
                            </w:r>
                            <w:r>
                              <w:rPr>
                                <w:spacing w:val="-5"/>
                                <w:w w:val="105"/>
                                <w:sz w:val="23"/>
                              </w:rPr>
                              <w:t xml:space="preserve"> </w:t>
                            </w:r>
                            <w:r>
                              <w:rPr>
                                <w:w w:val="105"/>
                                <w:sz w:val="23"/>
                              </w:rPr>
                              <w:t>the</w:t>
                            </w:r>
                            <w:r>
                              <w:rPr>
                                <w:spacing w:val="-5"/>
                                <w:w w:val="105"/>
                                <w:sz w:val="23"/>
                              </w:rPr>
                              <w:t xml:space="preserve"> </w:t>
                            </w:r>
                            <w:r>
                              <w:rPr>
                                <w:w w:val="105"/>
                                <w:sz w:val="23"/>
                              </w:rPr>
                              <w:t>ground</w:t>
                            </w:r>
                            <w:r>
                              <w:rPr>
                                <w:spacing w:val="-5"/>
                                <w:w w:val="105"/>
                                <w:sz w:val="23"/>
                              </w:rPr>
                              <w:t xml:space="preserve"> </w:t>
                            </w:r>
                            <w:r>
                              <w:rPr>
                                <w:w w:val="105"/>
                                <w:sz w:val="23"/>
                              </w:rPr>
                              <w:t>first.</w:t>
                            </w:r>
                            <w:r>
                              <w:rPr>
                                <w:spacing w:val="-5"/>
                                <w:w w:val="105"/>
                                <w:sz w:val="23"/>
                              </w:rPr>
                              <w:t xml:space="preserve"> </w:t>
                            </w:r>
                            <w:r>
                              <w:rPr>
                                <w:w w:val="105"/>
                                <w:sz w:val="23"/>
                              </w:rPr>
                              <w:t>Assemble</w:t>
                            </w:r>
                            <w:r>
                              <w:rPr>
                                <w:spacing w:val="-4"/>
                                <w:w w:val="105"/>
                                <w:sz w:val="23"/>
                              </w:rPr>
                              <w:t xml:space="preserve"> </w:t>
                            </w:r>
                            <w:r>
                              <w:rPr>
                                <w:w w:val="105"/>
                                <w:sz w:val="23"/>
                              </w:rPr>
                              <w:t>parts</w:t>
                            </w:r>
                            <w:r>
                              <w:rPr>
                                <w:spacing w:val="-5"/>
                                <w:w w:val="105"/>
                                <w:sz w:val="23"/>
                              </w:rPr>
                              <w:t xml:space="preserve"> </w:t>
                            </w:r>
                            <w:r>
                              <w:rPr>
                                <w:w w:val="105"/>
                                <w:sz w:val="23"/>
                              </w:rPr>
                              <w:t>#1,2,2A,2B,3</w:t>
                            </w:r>
                            <w:r>
                              <w:rPr>
                                <w:spacing w:val="-5"/>
                                <w:w w:val="105"/>
                                <w:sz w:val="23"/>
                              </w:rPr>
                              <w:t xml:space="preserve"> </w:t>
                            </w:r>
                            <w:r>
                              <w:rPr>
                                <w:w w:val="105"/>
                                <w:sz w:val="23"/>
                              </w:rPr>
                              <w:t>and</w:t>
                            </w:r>
                            <w:r>
                              <w:rPr>
                                <w:spacing w:val="-5"/>
                                <w:w w:val="105"/>
                                <w:sz w:val="23"/>
                              </w:rPr>
                              <w:t xml:space="preserve"> </w:t>
                            </w:r>
                            <w:r>
                              <w:rPr>
                                <w:w w:val="105"/>
                                <w:sz w:val="23"/>
                              </w:rPr>
                              <w:t>bolt</w:t>
                            </w:r>
                            <w:r>
                              <w:rPr>
                                <w:spacing w:val="-5"/>
                                <w:w w:val="105"/>
                                <w:sz w:val="23"/>
                              </w:rPr>
                              <w:t xml:space="preserve"> </w:t>
                            </w:r>
                            <w:r>
                              <w:rPr>
                                <w:w w:val="105"/>
                                <w:sz w:val="23"/>
                              </w:rPr>
                              <w:t>them</w:t>
                            </w:r>
                            <w:r>
                              <w:rPr>
                                <w:spacing w:val="-4"/>
                                <w:w w:val="105"/>
                                <w:sz w:val="23"/>
                              </w:rPr>
                              <w:t xml:space="preserve"> </w:t>
                            </w:r>
                            <w:r>
                              <w:rPr>
                                <w:w w:val="105"/>
                                <w:sz w:val="23"/>
                              </w:rPr>
                              <w:t>together</w:t>
                            </w:r>
                            <w:r>
                              <w:rPr>
                                <w:spacing w:val="-5"/>
                                <w:w w:val="105"/>
                                <w:sz w:val="23"/>
                              </w:rPr>
                              <w:t xml:space="preserve"> </w:t>
                            </w:r>
                            <w:r>
                              <w:rPr>
                                <w:w w:val="105"/>
                                <w:sz w:val="23"/>
                              </w:rPr>
                              <w:t>using</w:t>
                            </w:r>
                            <w:r>
                              <w:rPr>
                                <w:spacing w:val="-5"/>
                                <w:w w:val="105"/>
                                <w:sz w:val="23"/>
                              </w:rPr>
                              <w:t xml:space="preserve"> </w:t>
                            </w:r>
                            <w:r>
                              <w:rPr>
                                <w:w w:val="105"/>
                                <w:sz w:val="23"/>
                              </w:rPr>
                              <w:t>part#</w:t>
                            </w:r>
                            <w:r>
                              <w:rPr>
                                <w:spacing w:val="-5"/>
                                <w:w w:val="105"/>
                                <w:sz w:val="23"/>
                              </w:rPr>
                              <w:t xml:space="preserve"> </w:t>
                            </w:r>
                            <w:r>
                              <w:rPr>
                                <w:w w:val="105"/>
                                <w:sz w:val="23"/>
                              </w:rPr>
                              <w:t>24.</w:t>
                            </w:r>
                          </w:p>
                          <w:p w14:paraId="5A23E611" w14:textId="77777777" w:rsidR="0005321D" w:rsidRPr="00746083" w:rsidRDefault="0005321D" w:rsidP="00746083">
                            <w:pPr>
                              <w:pStyle w:val="ListParagraph"/>
                              <w:numPr>
                                <w:ilvl w:val="0"/>
                                <w:numId w:val="4"/>
                              </w:numPr>
                              <w:tabs>
                                <w:tab w:val="left" w:pos="954"/>
                              </w:tabs>
                              <w:spacing w:before="9"/>
                              <w:rPr>
                                <w:w w:val="105"/>
                                <w:sz w:val="23"/>
                              </w:rPr>
                            </w:pPr>
                            <w:r>
                              <w:rPr>
                                <w:w w:val="105"/>
                                <w:sz w:val="23"/>
                              </w:rPr>
                              <w:t>Then get the Clips (part# 6) through the arches as figure</w:t>
                            </w:r>
                            <w:r>
                              <w:rPr>
                                <w:spacing w:val="-29"/>
                                <w:w w:val="105"/>
                                <w:sz w:val="23"/>
                              </w:rPr>
                              <w:t xml:space="preserve"> </w:t>
                            </w:r>
                            <w:r>
                              <w:rPr>
                                <w:w w:val="105"/>
                                <w:sz w:val="23"/>
                              </w:rPr>
                              <w:t>shows.</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9B2F008" id="Text Box 1" o:spid="_x0000_s1027" type="#_x0000_t202" style="position:absolute;margin-left:0;margin-top:0;width:2in;height:2in;rotation:180;z-index:2516848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" filled="f" stroked="f" strokeweight=".5pt">
                <v:textbox style="layout-flow:vertical-ideographic;mso-fit-shape-to-text:t">
                  <w:txbxContent>
                    <w:p w14:paraId="6F421C83" w14:textId="77777777" w:rsidR="0005321D" w:rsidRDefault="0005321D">
                      <w:pPr>
                        <w:spacing w:before="213"/>
                        <w:ind w:left="642"/>
                        <w:rPr>
                          <w:sz w:val="23"/>
                        </w:rPr>
                      </w:pPr>
                      <w:r>
                        <w:rPr>
                          <w:w w:val="105"/>
                          <w:sz w:val="23"/>
                        </w:rPr>
                        <w:t>STEP 3 - FRAME ASSEMBLY</w:t>
                      </w:r>
                    </w:p>
                    <w:p w14:paraId="564CC4BA" w14:textId="77777777" w:rsidR="0005321D" w:rsidRDefault="0005321D">
                      <w:pPr>
                        <w:pStyle w:val="ListParagraph"/>
                        <w:numPr>
                          <w:ilvl w:val="0"/>
                          <w:numId w:val="4"/>
                        </w:numPr>
                        <w:tabs>
                          <w:tab w:val="left" w:pos="954"/>
                        </w:tabs>
                        <w:spacing w:before="9"/>
                        <w:rPr>
                          <w:sz w:val="23"/>
                        </w:rPr>
                      </w:pPr>
                      <w:r>
                        <w:rPr>
                          <w:w w:val="105"/>
                          <w:sz w:val="23"/>
                        </w:rPr>
                        <w:t>Assemble</w:t>
                      </w:r>
                      <w:r>
                        <w:rPr>
                          <w:spacing w:val="4"/>
                          <w:w w:val="105"/>
                          <w:sz w:val="23"/>
                        </w:rPr>
                        <w:t xml:space="preserve"> </w:t>
                      </w:r>
                      <w:r>
                        <w:rPr>
                          <w:w w:val="105"/>
                          <w:sz w:val="23"/>
                          <w:u w:val="single"/>
                        </w:rPr>
                        <w:t>ALL</w:t>
                      </w:r>
                      <w:r>
                        <w:rPr>
                          <w:spacing w:val="-3"/>
                          <w:w w:val="105"/>
                          <w:sz w:val="23"/>
                        </w:rPr>
                        <w:t xml:space="preserve"> </w:t>
                      </w:r>
                      <w:r>
                        <w:rPr>
                          <w:w w:val="105"/>
                          <w:sz w:val="23"/>
                        </w:rPr>
                        <w:t>arches</w:t>
                      </w:r>
                      <w:r>
                        <w:rPr>
                          <w:spacing w:val="-4"/>
                          <w:w w:val="105"/>
                          <w:sz w:val="23"/>
                        </w:rPr>
                        <w:t xml:space="preserve"> </w:t>
                      </w:r>
                      <w:r>
                        <w:rPr>
                          <w:w w:val="105"/>
                          <w:sz w:val="23"/>
                        </w:rPr>
                        <w:t>on</w:t>
                      </w:r>
                      <w:r>
                        <w:rPr>
                          <w:spacing w:val="-5"/>
                          <w:w w:val="105"/>
                          <w:sz w:val="23"/>
                        </w:rPr>
                        <w:t xml:space="preserve"> </w:t>
                      </w:r>
                      <w:r>
                        <w:rPr>
                          <w:w w:val="105"/>
                          <w:sz w:val="23"/>
                        </w:rPr>
                        <w:t>the</w:t>
                      </w:r>
                      <w:r>
                        <w:rPr>
                          <w:spacing w:val="-5"/>
                          <w:w w:val="105"/>
                          <w:sz w:val="23"/>
                        </w:rPr>
                        <w:t xml:space="preserve"> </w:t>
                      </w:r>
                      <w:r>
                        <w:rPr>
                          <w:w w:val="105"/>
                          <w:sz w:val="23"/>
                        </w:rPr>
                        <w:t>ground</w:t>
                      </w:r>
                      <w:r>
                        <w:rPr>
                          <w:spacing w:val="-5"/>
                          <w:w w:val="105"/>
                          <w:sz w:val="23"/>
                        </w:rPr>
                        <w:t xml:space="preserve"> </w:t>
                      </w:r>
                      <w:r>
                        <w:rPr>
                          <w:w w:val="105"/>
                          <w:sz w:val="23"/>
                        </w:rPr>
                        <w:t>first.</w:t>
                      </w:r>
                      <w:r>
                        <w:rPr>
                          <w:spacing w:val="-5"/>
                          <w:w w:val="105"/>
                          <w:sz w:val="23"/>
                        </w:rPr>
                        <w:t xml:space="preserve"> </w:t>
                      </w:r>
                      <w:r>
                        <w:rPr>
                          <w:w w:val="105"/>
                          <w:sz w:val="23"/>
                        </w:rPr>
                        <w:t>Assemble</w:t>
                      </w:r>
                      <w:r>
                        <w:rPr>
                          <w:spacing w:val="-4"/>
                          <w:w w:val="105"/>
                          <w:sz w:val="23"/>
                        </w:rPr>
                        <w:t xml:space="preserve"> </w:t>
                      </w:r>
                      <w:r>
                        <w:rPr>
                          <w:w w:val="105"/>
                          <w:sz w:val="23"/>
                        </w:rPr>
                        <w:t>parts</w:t>
                      </w:r>
                      <w:r>
                        <w:rPr>
                          <w:spacing w:val="-5"/>
                          <w:w w:val="105"/>
                          <w:sz w:val="23"/>
                        </w:rPr>
                        <w:t xml:space="preserve"> </w:t>
                      </w:r>
                      <w:r>
                        <w:rPr>
                          <w:w w:val="105"/>
                          <w:sz w:val="23"/>
                        </w:rPr>
                        <w:t>#1,2,2A,2B,3</w:t>
                      </w:r>
                      <w:r>
                        <w:rPr>
                          <w:spacing w:val="-5"/>
                          <w:w w:val="105"/>
                          <w:sz w:val="23"/>
                        </w:rPr>
                        <w:t xml:space="preserve"> </w:t>
                      </w:r>
                      <w:r>
                        <w:rPr>
                          <w:w w:val="105"/>
                          <w:sz w:val="23"/>
                        </w:rPr>
                        <w:t>and</w:t>
                      </w:r>
                      <w:r>
                        <w:rPr>
                          <w:spacing w:val="-5"/>
                          <w:w w:val="105"/>
                          <w:sz w:val="23"/>
                        </w:rPr>
                        <w:t xml:space="preserve"> </w:t>
                      </w:r>
                      <w:r>
                        <w:rPr>
                          <w:w w:val="105"/>
                          <w:sz w:val="23"/>
                        </w:rPr>
                        <w:t>bolt</w:t>
                      </w:r>
                      <w:r>
                        <w:rPr>
                          <w:spacing w:val="-5"/>
                          <w:w w:val="105"/>
                          <w:sz w:val="23"/>
                        </w:rPr>
                        <w:t xml:space="preserve"> </w:t>
                      </w:r>
                      <w:r>
                        <w:rPr>
                          <w:w w:val="105"/>
                          <w:sz w:val="23"/>
                        </w:rPr>
                        <w:t>them</w:t>
                      </w:r>
                      <w:r>
                        <w:rPr>
                          <w:spacing w:val="-4"/>
                          <w:w w:val="105"/>
                          <w:sz w:val="23"/>
                        </w:rPr>
                        <w:t xml:space="preserve"> </w:t>
                      </w:r>
                      <w:r>
                        <w:rPr>
                          <w:w w:val="105"/>
                          <w:sz w:val="23"/>
                        </w:rPr>
                        <w:t>together</w:t>
                      </w:r>
                      <w:r>
                        <w:rPr>
                          <w:spacing w:val="-5"/>
                          <w:w w:val="105"/>
                          <w:sz w:val="23"/>
                        </w:rPr>
                        <w:t xml:space="preserve"> </w:t>
                      </w:r>
                      <w:r>
                        <w:rPr>
                          <w:w w:val="105"/>
                          <w:sz w:val="23"/>
                        </w:rPr>
                        <w:t>using</w:t>
                      </w:r>
                      <w:r>
                        <w:rPr>
                          <w:spacing w:val="-5"/>
                          <w:w w:val="105"/>
                          <w:sz w:val="23"/>
                        </w:rPr>
                        <w:t xml:space="preserve"> </w:t>
                      </w:r>
                      <w:r>
                        <w:rPr>
                          <w:w w:val="105"/>
                          <w:sz w:val="23"/>
                        </w:rPr>
                        <w:t>part#</w:t>
                      </w:r>
                      <w:r>
                        <w:rPr>
                          <w:spacing w:val="-5"/>
                          <w:w w:val="105"/>
                          <w:sz w:val="23"/>
                        </w:rPr>
                        <w:t xml:space="preserve"> </w:t>
                      </w:r>
                      <w:r>
                        <w:rPr>
                          <w:w w:val="105"/>
                          <w:sz w:val="23"/>
                        </w:rPr>
                        <w:t>24.</w:t>
                      </w:r>
                    </w:p>
                    <w:p w14:paraId="5A23E611" w14:textId="77777777" w:rsidR="0005321D" w:rsidRPr="00746083" w:rsidRDefault="0005321D" w:rsidP="00746083">
                      <w:pPr>
                        <w:pStyle w:val="ListParagraph"/>
                        <w:numPr>
                          <w:ilvl w:val="0"/>
                          <w:numId w:val="4"/>
                        </w:numPr>
                        <w:tabs>
                          <w:tab w:val="left" w:pos="954"/>
                        </w:tabs>
                        <w:spacing w:before="9"/>
                        <w:rPr>
                          <w:w w:val="105"/>
                          <w:sz w:val="23"/>
                        </w:rPr>
                      </w:pPr>
                      <w:r>
                        <w:rPr>
                          <w:w w:val="105"/>
                          <w:sz w:val="23"/>
                        </w:rPr>
                        <w:t>Then get the Clips (part# 6) through the arches as figure</w:t>
                      </w:r>
                      <w:r>
                        <w:rPr>
                          <w:spacing w:val="-29"/>
                          <w:w w:val="105"/>
                          <w:sz w:val="23"/>
                        </w:rPr>
                        <w:t xml:space="preserve"> </w:t>
                      </w:r>
                      <w:r>
                        <w:rPr>
                          <w:w w:val="105"/>
                          <w:sz w:val="23"/>
                        </w:rPr>
                        <w:t>shows.</w:t>
                      </w:r>
                    </w:p>
                  </w:txbxContent>
                </v:textbox>
                <w10:wrap type="square"/>
              </v:shape>
            </w:pict>
          </mc:Fallback>
        </mc:AlternateContent>
      </w:r>
      <w:r w:rsidR="00B136D7">
        <w:rPr>
          <w:noProof/>
          <w:sz w:val="23"/>
        </w:rPr>
        <w:drawing>
          <wp:anchor distT="0" distB="0" distL="114300" distR="114300" simplePos="0" relativeHeight="251656192" behindDoc="1" locked="0" layoutInCell="1" allowOverlap="1" wp14:anchorId="4C6AB04F" wp14:editId="1DD79E20">
            <wp:simplePos x="0" y="0"/>
            <wp:positionH relativeFrom="column">
              <wp:posOffset>-1313180</wp:posOffset>
            </wp:positionH>
            <wp:positionV relativeFrom="paragraph">
              <wp:posOffset>260985</wp:posOffset>
            </wp:positionV>
            <wp:extent cx="8662670" cy="6120130"/>
            <wp:effectExtent l="0" t="0" r="13970" b="5080"/>
            <wp:wrapNone/>
            <wp:docPr id="8" name="图片 8" descr="3640C-Model.4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640C-Model.4_00"/>
                    <pic:cNvPicPr>
                      <a:picLocks noChangeAspect="1"/>
                    </pic:cNvPicPr>
                  </pic:nvPicPr>
                  <pic:blipFill>
                    <a:blip r:embed="rId17"/>
                    <a:stretch>
                      <a:fillRect/>
                    </a:stretch>
                  </pic:blipFill>
                  <pic:spPr>
                    <a:xfrm rot="16200000">
                      <a:off x="0" y="0"/>
                      <a:ext cx="8662670" cy="6120130"/>
                    </a:xfrm>
                    <a:prstGeom prst="rect">
                      <a:avLst/>
                    </a:prstGeom>
                  </pic:spPr>
                </pic:pic>
              </a:graphicData>
            </a:graphic>
            <wp14:sizeRelH relativeFrom="margin">
              <wp14:pctWidth>0</wp14:pctWidth>
            </wp14:sizeRelH>
            <wp14:sizeRelV relativeFrom="margin">
              <wp14:pctHeight>0</wp14:pctHeight>
            </wp14:sizeRelV>
          </wp:anchor>
        </w:drawing>
      </w:r>
      <w:r w:rsidR="00B136D7" w:rsidRPr="00B136D7">
        <w:rPr>
          <w:noProof/>
          <w:sz w:val="72"/>
        </w:rPr>
        <w:drawing>
          <wp:anchor distT="0" distB="0" distL="114300" distR="114300" simplePos="0" relativeHeight="251677696" behindDoc="0" locked="0" layoutInCell="1" allowOverlap="1" wp14:anchorId="5853B4B7" wp14:editId="49A3CDCC">
            <wp:simplePos x="0" y="0"/>
            <wp:positionH relativeFrom="margin">
              <wp:posOffset>-243840</wp:posOffset>
            </wp:positionH>
            <wp:positionV relativeFrom="margin">
              <wp:posOffset>8924290</wp:posOffset>
            </wp:positionV>
            <wp:extent cx="828675" cy="512445"/>
            <wp:effectExtent l="0" t="0" r="0" b="0"/>
            <wp:wrapSquare wrapText="bothSides"/>
            <wp:docPr id="709167141" name="Picture 1" descr="A logo for a t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8431" name="Picture 1" descr="A logo for a tent&#10;&#10;Description automatically generated"/>
                    <pic:cNvPicPr/>
                  </pic:nvPicPr>
                  <pic:blipFill rotWithShape="1">
                    <a:blip r:embed="rId11" cstate="print">
                      <a:extLst>
                        <a:ext uri="{28A0092B-C50C-407E-A947-70E740481C1C}">
                          <a14:useLocalDpi xmlns:a14="http://schemas.microsoft.com/office/drawing/2010/main" val="0"/>
                        </a:ext>
                      </a:extLst>
                    </a:blip>
                    <a:srcRect l="10781" t="17493" r="8125" b="15660"/>
                    <a:stretch/>
                  </pic:blipFill>
                  <pic:spPr bwMode="auto">
                    <a:xfrm>
                      <a:off x="0" y="0"/>
                      <a:ext cx="828675" cy="512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C04E3B" w14:textId="03469102" w:rsidR="00825DE7" w:rsidRDefault="0005321D" w:rsidP="0005321D">
      <w:pPr>
        <w:tabs>
          <w:tab w:val="left" w:pos="759"/>
          <w:tab w:val="center" w:pos="4879"/>
        </w:tabs>
        <w:ind w:left="216" w:hanging="216"/>
      </w:pPr>
      <w:r>
        <w:rPr>
          <w:noProof/>
        </w:rPr>
        <w:lastRenderedPageBreak/>
        <mc:AlternateContent>
          <mc:Choice Requires="wps">
            <w:drawing>
              <wp:anchor distT="0" distB="0" distL="114300" distR="114300" simplePos="0" relativeHeight="251694080" behindDoc="0" locked="0" layoutInCell="1" allowOverlap="1" wp14:anchorId="663AC464" wp14:editId="5B108EC9">
                <wp:simplePos x="0" y="0"/>
                <wp:positionH relativeFrom="column">
                  <wp:posOffset>-320040</wp:posOffset>
                </wp:positionH>
                <wp:positionV relativeFrom="paragraph">
                  <wp:posOffset>-360680</wp:posOffset>
                </wp:positionV>
                <wp:extent cx="6766560" cy="8961120"/>
                <wp:effectExtent l="0" t="0" r="15240" b="17780"/>
                <wp:wrapNone/>
                <wp:docPr id="146362872" name="Rectangle 3"/>
                <wp:cNvGraphicFramePr/>
                <a:graphic xmlns:a="http://schemas.openxmlformats.org/drawingml/2006/main">
                  <a:graphicData uri="http://schemas.microsoft.com/office/word/2010/wordprocessingShape">
                    <wps:wsp>
                      <wps:cNvSpPr/>
                      <wps:spPr>
                        <a:xfrm>
                          <a:off x="0" y="0"/>
                          <a:ext cx="6766560" cy="896112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14C66C3" id="Rectangle 3" o:spid="_x0000_s1026" style="position:absolute;margin-left:-25.2pt;margin-top:-28.4pt;width:532.8pt;height:705.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" filled="f" strokecolor="black [3213]" strokeweight="1pt"/>
            </w:pict>
          </mc:Fallback>
        </mc:AlternateContent>
      </w:r>
      <w:r>
        <w:rPr>
          <w:noProof/>
        </w:rPr>
        <mc:AlternateContent>
          <mc:Choice Requires="wps">
            <w:drawing>
              <wp:anchor distT="0" distB="0" distL="114300" distR="114300" simplePos="0" relativeHeight="251688960" behindDoc="0" locked="0" layoutInCell="1" allowOverlap="1" wp14:anchorId="33B84B86" wp14:editId="5BC8D40A">
                <wp:simplePos x="0" y="0"/>
                <wp:positionH relativeFrom="column">
                  <wp:posOffset>-203201</wp:posOffset>
                </wp:positionH>
                <wp:positionV relativeFrom="paragraph">
                  <wp:posOffset>1381443</wp:posOffset>
                </wp:positionV>
                <wp:extent cx="1828800" cy="1828800"/>
                <wp:effectExtent l="0" t="0" r="0" b="0"/>
                <wp:wrapSquare wrapText="bothSides"/>
                <wp:docPr id="239289038" name="Text Box 1"/>
                <wp:cNvGraphicFramePr/>
                <a:graphic xmlns:a="http://schemas.openxmlformats.org/drawingml/2006/main">
                  <a:graphicData uri="http://schemas.microsoft.com/office/word/2010/wordprocessingShape">
                    <wps:wsp>
                      <wps:cNvSpPr txBox="1"/>
                      <wps:spPr>
                        <a:xfrm rot="10800000">
                          <a:off x="0" y="0"/>
                          <a:ext cx="1828800" cy="1828800"/>
                        </a:xfrm>
                        <a:prstGeom prst="rect">
                          <a:avLst/>
                        </a:prstGeom>
                        <a:noFill/>
                        <a:ln w="6350">
                          <a:noFill/>
                        </a:ln>
                      </wps:spPr>
                      <wps:txbx>
                        <w:txbxContent>
                          <w:p w14:paraId="5E16ED41" w14:textId="77777777" w:rsidR="0005321D" w:rsidRDefault="0005321D" w:rsidP="0005321D">
                            <w:pPr>
                              <w:pStyle w:val="Heading4"/>
                              <w:spacing w:before="93"/>
                            </w:pPr>
                            <w:r>
                              <w:t>STEP 4 - FRAME ASSEMBLY Continued</w:t>
                            </w:r>
                          </w:p>
                          <w:p w14:paraId="4DA7A7D3" w14:textId="77777777" w:rsidR="0005321D" w:rsidRDefault="0005321D" w:rsidP="0005321D">
                            <w:pPr>
                              <w:pStyle w:val="Heading4"/>
                              <w:spacing w:before="93"/>
                            </w:pPr>
                            <w:r>
                              <w:rPr>
                                <w:rFonts w:eastAsia="SimSun" w:hint="eastAsia"/>
                                <w:lang w:eastAsia="zh-CN"/>
                              </w:rPr>
                              <w:t>1.</w:t>
                            </w:r>
                            <w:r>
                              <w:t xml:space="preserve">Secure each arch into the spigots of the base plates. First secure one side, then ease in </w:t>
                            </w:r>
                          </w:p>
                          <w:p w14:paraId="3098C429" w14:textId="2EA6BCD9" w:rsidR="0005321D" w:rsidRDefault="0005321D" w:rsidP="0005321D">
                            <w:pPr>
                              <w:pStyle w:val="Heading4"/>
                              <w:spacing w:before="93"/>
                            </w:pPr>
                            <w:r>
                              <w:t>the other side to fit into the spigot of the opposite side.</w:t>
                            </w:r>
                          </w:p>
                          <w:p w14:paraId="6FAA21CC" w14:textId="77777777" w:rsidR="0005321D" w:rsidRPr="00683FA9" w:rsidRDefault="0005321D" w:rsidP="00683FA9">
                            <w:pPr>
                              <w:pStyle w:val="Heading4"/>
                              <w:spacing w:before="93"/>
                              <w:rPr>
                                <w:rFonts w:eastAsia="SimSun"/>
                                <w:lang w:eastAsia="zh-CN"/>
                              </w:rPr>
                            </w:pPr>
                            <w:r>
                              <w:rPr>
                                <w:rFonts w:eastAsia="SimSun" w:hint="eastAsia"/>
                                <w:lang w:eastAsia="zh-CN"/>
                              </w:rPr>
                              <w:t>2.</w:t>
                            </w:r>
                            <w:r>
                              <w:t>Bolt in position using bolt part #24</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3B84B86" id="_x0000_s1028" type="#_x0000_t202" style="position:absolute;left:0;text-align:left;margin-left:-16pt;margin-top:108.8pt;width:2in;height:2in;rotation:180;z-index:2516889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" filled="f" stroked="f" strokeweight=".5pt">
                <v:textbox style="layout-flow:vertical-ideographic;mso-fit-shape-to-text:t">
                  <w:txbxContent>
                    <w:p w14:paraId="5E16ED41" w14:textId="77777777" w:rsidR="0005321D" w:rsidRDefault="0005321D" w:rsidP="0005321D">
                      <w:pPr>
                        <w:pStyle w:val="Heading4"/>
                        <w:spacing w:before="93"/>
                      </w:pPr>
                      <w:r>
                        <w:t>STEP 4 - FRAME ASSEMBLY Continued</w:t>
                      </w:r>
                    </w:p>
                    <w:p w14:paraId="4DA7A7D3" w14:textId="77777777" w:rsidR="0005321D" w:rsidRDefault="0005321D" w:rsidP="0005321D">
                      <w:pPr>
                        <w:pStyle w:val="Heading4"/>
                        <w:spacing w:before="93"/>
                      </w:pPr>
                      <w:r>
                        <w:rPr>
                          <w:rFonts w:eastAsia="SimSun" w:hint="eastAsia"/>
                          <w:lang w:eastAsia="zh-CN"/>
                        </w:rPr>
                        <w:t>1.</w:t>
                      </w:r>
                      <w:r>
                        <w:t xml:space="preserve">Secure each arch into the spigots of the base plates. First secure one side, then ease in </w:t>
                      </w:r>
                    </w:p>
                    <w:p w14:paraId="3098C429" w14:textId="2EA6BCD9" w:rsidR="0005321D" w:rsidRDefault="0005321D" w:rsidP="0005321D">
                      <w:pPr>
                        <w:pStyle w:val="Heading4"/>
                        <w:spacing w:before="93"/>
                      </w:pPr>
                      <w:r>
                        <w:t>the other side to fit into the spigot of the opposite side.</w:t>
                      </w:r>
                    </w:p>
                    <w:p w14:paraId="6FAA21CC" w14:textId="77777777" w:rsidR="0005321D" w:rsidRPr="00683FA9" w:rsidRDefault="0005321D" w:rsidP="00683FA9">
                      <w:pPr>
                        <w:pStyle w:val="Heading4"/>
                        <w:spacing w:before="93"/>
                        <w:rPr>
                          <w:rFonts w:eastAsia="SimSun"/>
                          <w:lang w:eastAsia="zh-CN"/>
                        </w:rPr>
                      </w:pPr>
                      <w:r>
                        <w:rPr>
                          <w:rFonts w:eastAsia="SimSun" w:hint="eastAsia"/>
                          <w:lang w:eastAsia="zh-CN"/>
                        </w:rPr>
                        <w:t>2.</w:t>
                      </w:r>
                      <w:r>
                        <w:t>Bolt in position using bolt part #24</w:t>
                      </w:r>
                    </w:p>
                  </w:txbxContent>
                </v:textbox>
                <w10:wrap type="square"/>
              </v:shape>
            </w:pict>
          </mc:Fallback>
        </mc:AlternateContent>
      </w:r>
      <w:r>
        <w:rPr>
          <w:noProof/>
        </w:rPr>
        <w:drawing>
          <wp:anchor distT="0" distB="0" distL="114300" distR="114300" simplePos="0" relativeHeight="251657216" behindDoc="1" locked="0" layoutInCell="1" allowOverlap="1" wp14:anchorId="2F0215EC" wp14:editId="35C2963D">
            <wp:simplePos x="0" y="0"/>
            <wp:positionH relativeFrom="column">
              <wp:posOffset>-1902143</wp:posOffset>
            </wp:positionH>
            <wp:positionV relativeFrom="paragraph">
              <wp:posOffset>592775</wp:posOffset>
            </wp:positionV>
            <wp:extent cx="9426575" cy="6659880"/>
            <wp:effectExtent l="0" t="0" r="7620" b="3175"/>
            <wp:wrapNone/>
            <wp:docPr id="9" name="图片 9" descr="3640C-Model.5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640C-Model.5_00"/>
                    <pic:cNvPicPr>
                      <a:picLocks noChangeAspect="1"/>
                    </pic:cNvPicPr>
                  </pic:nvPicPr>
                  <pic:blipFill>
                    <a:blip r:embed="rId18"/>
                    <a:stretch>
                      <a:fillRect/>
                    </a:stretch>
                  </pic:blipFill>
                  <pic:spPr>
                    <a:xfrm rot="16200000">
                      <a:off x="0" y="0"/>
                      <a:ext cx="9426575" cy="6659880"/>
                    </a:xfrm>
                    <a:prstGeom prst="rect">
                      <a:avLst/>
                    </a:prstGeom>
                  </pic:spPr>
                </pic:pic>
              </a:graphicData>
            </a:graphic>
          </wp:anchor>
        </w:drawing>
      </w:r>
    </w:p>
    <w:p w14:paraId="2DB72A72" w14:textId="5EFF22D8" w:rsidR="00825DE7" w:rsidRDefault="0005321D">
      <w:pPr>
        <w:pStyle w:val="Heading4"/>
        <w:spacing w:before="177"/>
        <w:ind w:left="121"/>
      </w:pPr>
      <w:r w:rsidRPr="00B136D7">
        <w:rPr>
          <w:noProof/>
          <w:sz w:val="72"/>
        </w:rPr>
        <w:drawing>
          <wp:anchor distT="0" distB="0" distL="114300" distR="114300" simplePos="0" relativeHeight="251692032" behindDoc="0" locked="0" layoutInCell="1" allowOverlap="1" wp14:anchorId="423BA28E" wp14:editId="0840CB5B">
            <wp:simplePos x="0" y="0"/>
            <wp:positionH relativeFrom="margin">
              <wp:posOffset>-320040</wp:posOffset>
            </wp:positionH>
            <wp:positionV relativeFrom="margin">
              <wp:posOffset>9177020</wp:posOffset>
            </wp:positionV>
            <wp:extent cx="828675" cy="512445"/>
            <wp:effectExtent l="0" t="0" r="0" b="0"/>
            <wp:wrapSquare wrapText="bothSides"/>
            <wp:docPr id="866172788" name="Picture 1" descr="A logo for a t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8431" name="Picture 1" descr="A logo for a tent&#10;&#10;Description automatically generated"/>
                    <pic:cNvPicPr/>
                  </pic:nvPicPr>
                  <pic:blipFill rotWithShape="1">
                    <a:blip r:embed="rId11" cstate="print">
                      <a:extLst>
                        <a:ext uri="{28A0092B-C50C-407E-A947-70E740481C1C}">
                          <a14:useLocalDpi xmlns:a14="http://schemas.microsoft.com/office/drawing/2010/main" val="0"/>
                        </a:ext>
                      </a:extLst>
                    </a:blip>
                    <a:srcRect l="10781" t="17493" r="8125" b="15660"/>
                    <a:stretch/>
                  </pic:blipFill>
                  <pic:spPr bwMode="auto">
                    <a:xfrm>
                      <a:off x="0" y="0"/>
                      <a:ext cx="828675" cy="512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9ACB62" w14:textId="7BD74E51" w:rsidR="0005321D" w:rsidRDefault="0005321D">
      <w:pPr>
        <w:pStyle w:val="Heading4"/>
        <w:spacing w:before="177"/>
        <w:ind w:left="121"/>
      </w:pPr>
    </w:p>
    <w:p w14:paraId="47EA6E9A" w14:textId="4891C1BE" w:rsidR="0005321D" w:rsidRDefault="0005321D">
      <w:pPr>
        <w:pStyle w:val="Heading4"/>
        <w:spacing w:before="177"/>
        <w:ind w:left="121"/>
      </w:pPr>
    </w:p>
    <w:p w14:paraId="67B252F1" w14:textId="206C65E6" w:rsidR="0005321D" w:rsidRDefault="0005321D">
      <w:pPr>
        <w:pStyle w:val="Heading4"/>
        <w:spacing w:before="177"/>
        <w:ind w:left="121"/>
      </w:pPr>
    </w:p>
    <w:p w14:paraId="020774E4" w14:textId="5DE4B5A5" w:rsidR="0005321D" w:rsidRDefault="0005321D">
      <w:pPr>
        <w:pStyle w:val="Heading4"/>
        <w:spacing w:before="177"/>
        <w:ind w:left="121"/>
      </w:pPr>
    </w:p>
    <w:p w14:paraId="1260B53B" w14:textId="7312EE3F" w:rsidR="0005321D" w:rsidRDefault="0005321D">
      <w:pPr>
        <w:pStyle w:val="Heading4"/>
        <w:spacing w:before="177"/>
        <w:ind w:left="121"/>
      </w:pPr>
      <w:r>
        <w:rPr>
          <w:noProof/>
        </w:rPr>
        <mc:AlternateContent>
          <mc:Choice Requires="wps">
            <w:drawing>
              <wp:anchor distT="0" distB="0" distL="114300" distR="114300" simplePos="0" relativeHeight="251691008" behindDoc="0" locked="0" layoutInCell="1" allowOverlap="1" wp14:anchorId="48262917" wp14:editId="67FE297E">
                <wp:simplePos x="0" y="0"/>
                <wp:positionH relativeFrom="column">
                  <wp:posOffset>5140960</wp:posOffset>
                </wp:positionH>
                <wp:positionV relativeFrom="paragraph">
                  <wp:posOffset>159385</wp:posOffset>
                </wp:positionV>
                <wp:extent cx="1828800" cy="1828800"/>
                <wp:effectExtent l="0" t="0" r="0" b="0"/>
                <wp:wrapSquare wrapText="bothSides"/>
                <wp:docPr id="935023972" name="Text Box 1"/>
                <wp:cNvGraphicFramePr/>
                <a:graphic xmlns:a="http://schemas.openxmlformats.org/drawingml/2006/main">
                  <a:graphicData uri="http://schemas.microsoft.com/office/word/2010/wordprocessingShape">
                    <wps:wsp>
                      <wps:cNvSpPr txBox="1"/>
                      <wps:spPr>
                        <a:xfrm rot="10800000">
                          <a:off x="0" y="0"/>
                          <a:ext cx="1828800" cy="1828800"/>
                        </a:xfrm>
                        <a:prstGeom prst="rect">
                          <a:avLst/>
                        </a:prstGeom>
                        <a:noFill/>
                        <a:ln w="6350">
                          <a:noFill/>
                        </a:ln>
                      </wps:spPr>
                      <wps:txbx>
                        <w:txbxContent>
                          <w:p w14:paraId="65CCB3DE" w14:textId="77777777" w:rsidR="0005321D" w:rsidRDefault="0005321D" w:rsidP="00885395">
                            <w:pPr>
                              <w:spacing w:before="1"/>
                              <w:ind w:right="398"/>
                              <w:rPr>
                                <w:sz w:val="28"/>
                                <w:szCs w:val="28"/>
                              </w:rPr>
                            </w:pPr>
                            <w:r>
                              <w:rPr>
                                <w:sz w:val="28"/>
                                <w:szCs w:val="28"/>
                              </w:rPr>
                              <w:t xml:space="preserve">NOTE: Do not attempt to assemble the entire frame including the horizontal </w:t>
                            </w:r>
                          </w:p>
                          <w:p w14:paraId="31F2F3D5" w14:textId="5F0F3763" w:rsidR="0005321D" w:rsidRPr="00885395" w:rsidRDefault="0005321D" w:rsidP="00885395">
                            <w:pPr>
                              <w:spacing w:before="1"/>
                              <w:ind w:right="398"/>
                              <w:rPr>
                                <w:sz w:val="28"/>
                                <w:szCs w:val="28"/>
                              </w:rPr>
                            </w:pPr>
                            <w:r>
                              <w:rPr>
                                <w:sz w:val="28"/>
                                <w:szCs w:val="28"/>
                              </w:rPr>
                              <w:t>connections on the ground and lift into place.</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8262917" id="_x0000_s1029" type="#_x0000_t202" style="position:absolute;left:0;text-align:left;margin-left:404.8pt;margin-top:12.55pt;width:2in;height:2in;rotation:180;z-index:2516910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" filled="f" stroked="f" strokeweight=".5pt">
                <v:textbox style="layout-flow:vertical-ideographic;mso-fit-shape-to-text:t">
                  <w:txbxContent>
                    <w:p w14:paraId="65CCB3DE" w14:textId="77777777" w:rsidR="0005321D" w:rsidRDefault="0005321D" w:rsidP="00885395">
                      <w:pPr>
                        <w:spacing w:before="1"/>
                        <w:ind w:right="398"/>
                        <w:rPr>
                          <w:sz w:val="28"/>
                          <w:szCs w:val="28"/>
                        </w:rPr>
                      </w:pPr>
                      <w:r>
                        <w:rPr>
                          <w:sz w:val="28"/>
                          <w:szCs w:val="28"/>
                        </w:rPr>
                        <w:t xml:space="preserve">NOTE: Do not attempt to assemble the entire frame including the horizontal </w:t>
                      </w:r>
                    </w:p>
                    <w:p w14:paraId="31F2F3D5" w14:textId="5F0F3763" w:rsidR="0005321D" w:rsidRPr="00885395" w:rsidRDefault="0005321D" w:rsidP="00885395">
                      <w:pPr>
                        <w:spacing w:before="1"/>
                        <w:ind w:right="398"/>
                        <w:rPr>
                          <w:sz w:val="28"/>
                          <w:szCs w:val="28"/>
                        </w:rPr>
                      </w:pPr>
                      <w:r>
                        <w:rPr>
                          <w:sz w:val="28"/>
                          <w:szCs w:val="28"/>
                        </w:rPr>
                        <w:t>connections on the ground and lift into place.</w:t>
                      </w:r>
                    </w:p>
                  </w:txbxContent>
                </v:textbox>
                <w10:wrap type="square"/>
              </v:shape>
            </w:pict>
          </mc:Fallback>
        </mc:AlternateContent>
      </w:r>
    </w:p>
    <w:p w14:paraId="062197E3" w14:textId="04F34263" w:rsidR="0005321D" w:rsidRDefault="0005321D">
      <w:pPr>
        <w:pStyle w:val="Heading4"/>
        <w:spacing w:before="177"/>
        <w:ind w:left="121"/>
      </w:pPr>
    </w:p>
    <w:p w14:paraId="2D9E96B6" w14:textId="77777777" w:rsidR="0005321D" w:rsidRDefault="0005321D">
      <w:pPr>
        <w:pStyle w:val="Heading4"/>
        <w:spacing w:before="177"/>
        <w:ind w:left="121"/>
      </w:pPr>
    </w:p>
    <w:p w14:paraId="3AA3F414" w14:textId="77777777" w:rsidR="0005321D" w:rsidRDefault="0005321D">
      <w:pPr>
        <w:pStyle w:val="Heading4"/>
        <w:spacing w:before="177"/>
        <w:ind w:left="121"/>
      </w:pPr>
    </w:p>
    <w:p w14:paraId="69636372" w14:textId="77777777" w:rsidR="0005321D" w:rsidRDefault="0005321D">
      <w:pPr>
        <w:pStyle w:val="Heading4"/>
        <w:spacing w:before="177"/>
        <w:ind w:left="121"/>
      </w:pPr>
    </w:p>
    <w:p w14:paraId="689A97B5" w14:textId="77777777" w:rsidR="0005321D" w:rsidRDefault="0005321D">
      <w:pPr>
        <w:pStyle w:val="Heading4"/>
        <w:spacing w:before="177"/>
        <w:ind w:left="121"/>
      </w:pPr>
    </w:p>
    <w:p w14:paraId="549A0FF5" w14:textId="77777777" w:rsidR="0005321D" w:rsidRDefault="0005321D">
      <w:pPr>
        <w:pStyle w:val="Heading4"/>
        <w:spacing w:before="177"/>
        <w:ind w:left="121"/>
      </w:pPr>
    </w:p>
    <w:p w14:paraId="340176D9" w14:textId="77777777" w:rsidR="0005321D" w:rsidRDefault="0005321D">
      <w:pPr>
        <w:pStyle w:val="Heading4"/>
        <w:spacing w:before="177"/>
        <w:ind w:left="121"/>
      </w:pPr>
    </w:p>
    <w:p w14:paraId="26B4885F" w14:textId="77777777" w:rsidR="0005321D" w:rsidRDefault="0005321D">
      <w:pPr>
        <w:pStyle w:val="Heading4"/>
        <w:spacing w:before="177"/>
        <w:ind w:left="121"/>
      </w:pPr>
    </w:p>
    <w:p w14:paraId="17FE1230" w14:textId="77777777" w:rsidR="0005321D" w:rsidRDefault="0005321D">
      <w:pPr>
        <w:pStyle w:val="Heading4"/>
        <w:spacing w:before="177"/>
        <w:ind w:left="121"/>
      </w:pPr>
    </w:p>
    <w:p w14:paraId="3EF64270" w14:textId="77777777" w:rsidR="0005321D" w:rsidRDefault="0005321D">
      <w:pPr>
        <w:pStyle w:val="Heading4"/>
        <w:spacing w:before="177"/>
        <w:ind w:left="121"/>
      </w:pPr>
    </w:p>
    <w:p w14:paraId="5436190C" w14:textId="77777777" w:rsidR="0005321D" w:rsidRDefault="0005321D">
      <w:pPr>
        <w:pStyle w:val="Heading4"/>
        <w:spacing w:before="177"/>
        <w:ind w:left="121"/>
      </w:pPr>
    </w:p>
    <w:p w14:paraId="51136F8B" w14:textId="77777777" w:rsidR="0005321D" w:rsidRDefault="0005321D">
      <w:pPr>
        <w:pStyle w:val="Heading4"/>
        <w:spacing w:before="177"/>
        <w:ind w:left="121"/>
      </w:pPr>
    </w:p>
    <w:p w14:paraId="4BB7AB60" w14:textId="77777777" w:rsidR="0005321D" w:rsidRDefault="0005321D">
      <w:pPr>
        <w:pStyle w:val="Heading4"/>
        <w:spacing w:before="177"/>
        <w:ind w:left="121"/>
      </w:pPr>
    </w:p>
    <w:p w14:paraId="2046CEB5" w14:textId="77777777" w:rsidR="0005321D" w:rsidRDefault="0005321D">
      <w:pPr>
        <w:pStyle w:val="Heading4"/>
        <w:spacing w:before="177"/>
        <w:ind w:left="121"/>
      </w:pPr>
    </w:p>
    <w:p w14:paraId="33253BBE" w14:textId="77777777" w:rsidR="0005321D" w:rsidRDefault="0005321D">
      <w:pPr>
        <w:pStyle w:val="Heading4"/>
        <w:spacing w:before="177"/>
        <w:ind w:left="121"/>
      </w:pPr>
    </w:p>
    <w:p w14:paraId="43A01E8C" w14:textId="77777777" w:rsidR="0005321D" w:rsidRDefault="0005321D">
      <w:pPr>
        <w:pStyle w:val="Heading4"/>
        <w:spacing w:before="177"/>
        <w:ind w:left="121"/>
      </w:pPr>
    </w:p>
    <w:p w14:paraId="2A771158" w14:textId="77777777" w:rsidR="0005321D" w:rsidRDefault="0005321D">
      <w:pPr>
        <w:pStyle w:val="Heading4"/>
        <w:spacing w:before="177"/>
        <w:ind w:left="121"/>
      </w:pPr>
    </w:p>
    <w:p w14:paraId="39ED2F54" w14:textId="77777777" w:rsidR="0005321D" w:rsidRDefault="0005321D">
      <w:pPr>
        <w:pStyle w:val="Heading4"/>
        <w:spacing w:before="177"/>
        <w:ind w:left="121"/>
      </w:pPr>
    </w:p>
    <w:p w14:paraId="5F4469FE" w14:textId="77777777" w:rsidR="0005321D" w:rsidRDefault="0005321D">
      <w:pPr>
        <w:pStyle w:val="Heading4"/>
        <w:spacing w:before="177"/>
        <w:ind w:left="121"/>
      </w:pPr>
    </w:p>
    <w:p w14:paraId="313F94EE" w14:textId="77777777" w:rsidR="0005321D" w:rsidRDefault="0005321D">
      <w:pPr>
        <w:pStyle w:val="Heading4"/>
        <w:spacing w:before="177"/>
        <w:ind w:left="121"/>
      </w:pPr>
    </w:p>
    <w:p w14:paraId="0693D943" w14:textId="42794B1B" w:rsidR="0005321D" w:rsidRDefault="00E9705A" w:rsidP="00E9705A">
      <w:pPr>
        <w:pStyle w:val="Heading4"/>
        <w:spacing w:before="177"/>
      </w:pPr>
      <w:r>
        <w:rPr>
          <w:noProof/>
        </w:rPr>
        <w:lastRenderedPageBreak/>
        <mc:AlternateContent>
          <mc:Choice Requires="wps">
            <w:drawing>
              <wp:anchor distT="0" distB="0" distL="114300" distR="114300" simplePos="0" relativeHeight="251701248" behindDoc="0" locked="0" layoutInCell="1" allowOverlap="1" wp14:anchorId="570F3868" wp14:editId="211C2F7E">
                <wp:simplePos x="0" y="0"/>
                <wp:positionH relativeFrom="column">
                  <wp:posOffset>-488827</wp:posOffset>
                </wp:positionH>
                <wp:positionV relativeFrom="paragraph">
                  <wp:posOffset>189599</wp:posOffset>
                </wp:positionV>
                <wp:extent cx="6766560" cy="8908026"/>
                <wp:effectExtent l="0" t="0" r="15240" b="7620"/>
                <wp:wrapNone/>
                <wp:docPr id="1688893058" name="Rectangle 3"/>
                <wp:cNvGraphicFramePr/>
                <a:graphic xmlns:a="http://schemas.openxmlformats.org/drawingml/2006/main">
                  <a:graphicData uri="http://schemas.microsoft.com/office/word/2010/wordprocessingShape">
                    <wps:wsp>
                      <wps:cNvSpPr/>
                      <wps:spPr>
                        <a:xfrm>
                          <a:off x="0" y="0"/>
                          <a:ext cx="6766560" cy="890802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A89E45E" id="Rectangle 3" o:spid="_x0000_s1026" style="position:absolute;margin-left:-38.5pt;margin-top:14.95pt;width:532.8pt;height:701.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" filled="f" strokecolor="black [3213]" strokeweight="1pt"/>
            </w:pict>
          </mc:Fallback>
        </mc:AlternateContent>
      </w:r>
      <w:r w:rsidRPr="00B136D7">
        <w:rPr>
          <w:noProof/>
          <w:sz w:val="72"/>
        </w:rPr>
        <w:drawing>
          <wp:anchor distT="0" distB="0" distL="114300" distR="114300" simplePos="0" relativeHeight="251699200" behindDoc="0" locked="0" layoutInCell="1" allowOverlap="1" wp14:anchorId="2BA2C8E1" wp14:editId="4D4C5A67">
            <wp:simplePos x="0" y="0"/>
            <wp:positionH relativeFrom="margin">
              <wp:posOffset>-129562</wp:posOffset>
            </wp:positionH>
            <wp:positionV relativeFrom="margin">
              <wp:posOffset>9136053</wp:posOffset>
            </wp:positionV>
            <wp:extent cx="828675" cy="512445"/>
            <wp:effectExtent l="0" t="0" r="0" b="0"/>
            <wp:wrapSquare wrapText="bothSides"/>
            <wp:docPr id="1392962340" name="Picture 1" descr="A logo for a t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8431" name="Picture 1" descr="A logo for a tent&#10;&#10;Description automatically generated"/>
                    <pic:cNvPicPr/>
                  </pic:nvPicPr>
                  <pic:blipFill rotWithShape="1">
                    <a:blip r:embed="rId11" cstate="print">
                      <a:extLst>
                        <a:ext uri="{28A0092B-C50C-407E-A947-70E740481C1C}">
                          <a14:useLocalDpi xmlns:a14="http://schemas.microsoft.com/office/drawing/2010/main" val="0"/>
                        </a:ext>
                      </a:extLst>
                    </a:blip>
                    <a:srcRect l="10781" t="17493" r="8125" b="15660"/>
                    <a:stretch/>
                  </pic:blipFill>
                  <pic:spPr bwMode="auto">
                    <a:xfrm>
                      <a:off x="0" y="0"/>
                      <a:ext cx="828675" cy="512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96128" behindDoc="0" locked="0" layoutInCell="1" allowOverlap="1" wp14:anchorId="053B747D" wp14:editId="477784B4">
                <wp:simplePos x="0" y="0"/>
                <wp:positionH relativeFrom="column">
                  <wp:posOffset>-132714</wp:posOffset>
                </wp:positionH>
                <wp:positionV relativeFrom="paragraph">
                  <wp:posOffset>389</wp:posOffset>
                </wp:positionV>
                <wp:extent cx="1828800" cy="1828800"/>
                <wp:effectExtent l="0" t="0" r="0" b="0"/>
                <wp:wrapSquare wrapText="bothSides"/>
                <wp:docPr id="1429903277" name="Text Box 1"/>
                <wp:cNvGraphicFramePr/>
                <a:graphic xmlns:a="http://schemas.openxmlformats.org/drawingml/2006/main">
                  <a:graphicData uri="http://schemas.microsoft.com/office/word/2010/wordprocessingShape">
                    <wps:wsp>
                      <wps:cNvSpPr txBox="1"/>
                      <wps:spPr>
                        <a:xfrm rot="10800000">
                          <a:off x="0" y="0"/>
                          <a:ext cx="1828800" cy="1828800"/>
                        </a:xfrm>
                        <a:prstGeom prst="rect">
                          <a:avLst/>
                        </a:prstGeom>
                        <a:noFill/>
                        <a:ln w="6350">
                          <a:noFill/>
                        </a:ln>
                      </wps:spPr>
                      <wps:txbx>
                        <w:txbxContent>
                          <w:p w14:paraId="4FEFF346" w14:textId="77777777" w:rsidR="00E9705A" w:rsidRDefault="00E9705A">
                            <w:pPr>
                              <w:pStyle w:val="Heading4"/>
                              <w:spacing w:before="177"/>
                              <w:ind w:left="121"/>
                            </w:pPr>
                            <w:r>
                              <w:t>STEP 5 - FRAME ASSEMBLY Continued</w:t>
                            </w:r>
                          </w:p>
                          <w:p w14:paraId="435498B9" w14:textId="77777777" w:rsidR="00E9705A" w:rsidRDefault="00E9705A">
                            <w:pPr>
                              <w:pStyle w:val="ListParagraph"/>
                              <w:numPr>
                                <w:ilvl w:val="0"/>
                                <w:numId w:val="5"/>
                              </w:numPr>
                              <w:tabs>
                                <w:tab w:val="left" w:pos="372"/>
                              </w:tabs>
                              <w:spacing w:before="6"/>
                              <w:ind w:hanging="265"/>
                              <w:rPr>
                                <w:sz w:val="26"/>
                              </w:rPr>
                            </w:pPr>
                            <w:r>
                              <w:rPr>
                                <w:sz w:val="26"/>
                              </w:rPr>
                              <w:t>Connect</w:t>
                            </w:r>
                            <w:r>
                              <w:rPr>
                                <w:spacing w:val="8"/>
                                <w:sz w:val="26"/>
                              </w:rPr>
                              <w:t xml:space="preserve"> </w:t>
                            </w:r>
                            <w:r>
                              <w:rPr>
                                <w:sz w:val="26"/>
                              </w:rPr>
                              <w:t>all</w:t>
                            </w:r>
                            <w:r>
                              <w:rPr>
                                <w:spacing w:val="8"/>
                                <w:sz w:val="26"/>
                              </w:rPr>
                              <w:t xml:space="preserve"> </w:t>
                            </w:r>
                            <w:r>
                              <w:rPr>
                                <w:sz w:val="26"/>
                              </w:rPr>
                              <w:t>the</w:t>
                            </w:r>
                            <w:r>
                              <w:rPr>
                                <w:spacing w:val="8"/>
                                <w:sz w:val="26"/>
                              </w:rPr>
                              <w:t xml:space="preserve"> </w:t>
                            </w:r>
                            <w:r>
                              <w:rPr>
                                <w:sz w:val="26"/>
                              </w:rPr>
                              <w:t>arches</w:t>
                            </w:r>
                            <w:r>
                              <w:rPr>
                                <w:spacing w:val="8"/>
                                <w:sz w:val="26"/>
                              </w:rPr>
                              <w:t xml:space="preserve"> </w:t>
                            </w:r>
                            <w:r>
                              <w:rPr>
                                <w:sz w:val="26"/>
                              </w:rPr>
                              <w:t>after</w:t>
                            </w:r>
                            <w:r>
                              <w:rPr>
                                <w:spacing w:val="8"/>
                                <w:sz w:val="26"/>
                              </w:rPr>
                              <w:t xml:space="preserve"> </w:t>
                            </w:r>
                            <w:r>
                              <w:rPr>
                                <w:sz w:val="26"/>
                              </w:rPr>
                              <w:t>they</w:t>
                            </w:r>
                            <w:r>
                              <w:rPr>
                                <w:spacing w:val="8"/>
                                <w:sz w:val="26"/>
                              </w:rPr>
                              <w:t xml:space="preserve"> </w:t>
                            </w:r>
                            <w:r>
                              <w:rPr>
                                <w:sz w:val="26"/>
                              </w:rPr>
                              <w:t>have</w:t>
                            </w:r>
                            <w:r>
                              <w:rPr>
                                <w:spacing w:val="9"/>
                                <w:sz w:val="26"/>
                              </w:rPr>
                              <w:t xml:space="preserve"> </w:t>
                            </w:r>
                            <w:r>
                              <w:rPr>
                                <w:sz w:val="26"/>
                              </w:rPr>
                              <w:t>been</w:t>
                            </w:r>
                            <w:r>
                              <w:rPr>
                                <w:spacing w:val="8"/>
                                <w:sz w:val="26"/>
                              </w:rPr>
                              <w:t xml:space="preserve"> </w:t>
                            </w:r>
                            <w:r>
                              <w:rPr>
                                <w:sz w:val="26"/>
                              </w:rPr>
                              <w:t>lifted</w:t>
                            </w:r>
                            <w:r>
                              <w:rPr>
                                <w:spacing w:val="8"/>
                                <w:sz w:val="26"/>
                              </w:rPr>
                              <w:t xml:space="preserve"> </w:t>
                            </w:r>
                            <w:r>
                              <w:rPr>
                                <w:sz w:val="26"/>
                              </w:rPr>
                              <w:t>up</w:t>
                            </w:r>
                            <w:r>
                              <w:rPr>
                                <w:spacing w:val="8"/>
                                <w:sz w:val="26"/>
                              </w:rPr>
                              <w:t xml:space="preserve"> </w:t>
                            </w:r>
                            <w:r>
                              <w:rPr>
                                <w:sz w:val="26"/>
                              </w:rPr>
                              <w:t>and</w:t>
                            </w:r>
                            <w:r>
                              <w:rPr>
                                <w:spacing w:val="8"/>
                                <w:sz w:val="26"/>
                              </w:rPr>
                              <w:t xml:space="preserve"> </w:t>
                            </w:r>
                            <w:r>
                              <w:rPr>
                                <w:sz w:val="26"/>
                              </w:rPr>
                              <w:t>secured</w:t>
                            </w:r>
                            <w:r>
                              <w:rPr>
                                <w:spacing w:val="8"/>
                                <w:sz w:val="26"/>
                              </w:rPr>
                              <w:t xml:space="preserve"> </w:t>
                            </w:r>
                            <w:r>
                              <w:rPr>
                                <w:sz w:val="26"/>
                              </w:rPr>
                              <w:t>into</w:t>
                            </w:r>
                            <w:r>
                              <w:rPr>
                                <w:spacing w:val="8"/>
                                <w:sz w:val="26"/>
                              </w:rPr>
                              <w:t xml:space="preserve"> </w:t>
                            </w:r>
                            <w:r>
                              <w:rPr>
                                <w:sz w:val="26"/>
                              </w:rPr>
                              <w:t>the</w:t>
                            </w:r>
                            <w:r>
                              <w:rPr>
                                <w:spacing w:val="9"/>
                                <w:sz w:val="26"/>
                              </w:rPr>
                              <w:t xml:space="preserve"> </w:t>
                            </w:r>
                            <w:r>
                              <w:rPr>
                                <w:sz w:val="26"/>
                              </w:rPr>
                              <w:t>base</w:t>
                            </w:r>
                            <w:r>
                              <w:rPr>
                                <w:spacing w:val="8"/>
                                <w:sz w:val="26"/>
                              </w:rPr>
                              <w:t xml:space="preserve"> </w:t>
                            </w:r>
                            <w:r>
                              <w:rPr>
                                <w:sz w:val="26"/>
                              </w:rPr>
                              <w:t>plates,</w:t>
                            </w:r>
                            <w:r>
                              <w:rPr>
                                <w:spacing w:val="8"/>
                                <w:sz w:val="26"/>
                              </w:rPr>
                              <w:t xml:space="preserve"> </w:t>
                            </w:r>
                            <w:r>
                              <w:rPr>
                                <w:sz w:val="26"/>
                              </w:rPr>
                              <w:t>using</w:t>
                            </w:r>
                            <w:r>
                              <w:rPr>
                                <w:spacing w:val="8"/>
                                <w:sz w:val="26"/>
                              </w:rPr>
                              <w:t xml:space="preserve"> </w:t>
                            </w:r>
                            <w:r>
                              <w:rPr>
                                <w:sz w:val="26"/>
                              </w:rPr>
                              <w:t>purlins</w:t>
                            </w:r>
                            <w:r>
                              <w:rPr>
                                <w:spacing w:val="8"/>
                                <w:sz w:val="26"/>
                              </w:rPr>
                              <w:t xml:space="preserve"> </w:t>
                            </w:r>
                            <w:r>
                              <w:rPr>
                                <w:sz w:val="26"/>
                              </w:rPr>
                              <w:t>part</w:t>
                            </w:r>
                            <w:r>
                              <w:rPr>
                                <w:spacing w:val="8"/>
                                <w:sz w:val="26"/>
                              </w:rPr>
                              <w:t xml:space="preserve"> </w:t>
                            </w:r>
                            <w:r>
                              <w:rPr>
                                <w:sz w:val="26"/>
                              </w:rPr>
                              <w:t>#4</w:t>
                            </w:r>
                            <w:r>
                              <w:rPr>
                                <w:spacing w:val="9"/>
                                <w:sz w:val="26"/>
                              </w:rPr>
                              <w:t xml:space="preserve"> </w:t>
                            </w:r>
                            <w:r>
                              <w:rPr>
                                <w:sz w:val="26"/>
                              </w:rPr>
                              <w:t>and</w:t>
                            </w:r>
                            <w:r>
                              <w:rPr>
                                <w:spacing w:val="8"/>
                                <w:sz w:val="26"/>
                              </w:rPr>
                              <w:t xml:space="preserve"> </w:t>
                            </w:r>
                            <w:r>
                              <w:rPr>
                                <w:sz w:val="26"/>
                              </w:rPr>
                              <w:t>bolts</w:t>
                            </w:r>
                            <w:r>
                              <w:rPr>
                                <w:spacing w:val="8"/>
                                <w:sz w:val="26"/>
                              </w:rPr>
                              <w:t xml:space="preserve"> </w:t>
                            </w:r>
                            <w:r>
                              <w:rPr>
                                <w:sz w:val="26"/>
                              </w:rPr>
                              <w:t>part</w:t>
                            </w:r>
                            <w:r>
                              <w:rPr>
                                <w:spacing w:val="8"/>
                                <w:sz w:val="26"/>
                              </w:rPr>
                              <w:t xml:space="preserve"> </w:t>
                            </w:r>
                            <w:r>
                              <w:rPr>
                                <w:sz w:val="26"/>
                              </w:rPr>
                              <w:t>#25.</w:t>
                            </w:r>
                          </w:p>
                          <w:p w14:paraId="1F73D850" w14:textId="77777777" w:rsidR="00E9705A" w:rsidRDefault="00E9705A">
                            <w:pPr>
                              <w:pStyle w:val="ListParagraph"/>
                              <w:numPr>
                                <w:ilvl w:val="0"/>
                                <w:numId w:val="5"/>
                              </w:numPr>
                              <w:tabs>
                                <w:tab w:val="left" w:pos="398"/>
                              </w:tabs>
                              <w:spacing w:before="6"/>
                              <w:ind w:left="397" w:hanging="265"/>
                              <w:rPr>
                                <w:sz w:val="26"/>
                              </w:rPr>
                            </w:pPr>
                            <w:r>
                              <w:rPr>
                                <w:sz w:val="26"/>
                              </w:rPr>
                              <w:t>Bolt the slanting support tubing part #5 in two end spaces using tube clip (part #6) and bolt (part</w:t>
                            </w:r>
                            <w:r>
                              <w:rPr>
                                <w:spacing w:val="1"/>
                                <w:sz w:val="26"/>
                              </w:rPr>
                              <w:t xml:space="preserve"> </w:t>
                            </w:r>
                            <w:r>
                              <w:rPr>
                                <w:sz w:val="26"/>
                              </w:rPr>
                              <w:t>#26).</w:t>
                            </w:r>
                          </w:p>
                          <w:p w14:paraId="3A3E2624" w14:textId="77777777" w:rsidR="00E9705A" w:rsidRDefault="00E9705A">
                            <w:pPr>
                              <w:pStyle w:val="ListParagraph"/>
                              <w:numPr>
                                <w:ilvl w:val="0"/>
                                <w:numId w:val="5"/>
                              </w:numPr>
                              <w:tabs>
                                <w:tab w:val="left" w:pos="393"/>
                              </w:tabs>
                              <w:spacing w:before="5" w:line="244" w:lineRule="auto"/>
                              <w:ind w:left="126" w:right="743" w:firstLine="2"/>
                              <w:rPr>
                                <w:sz w:val="26"/>
                              </w:rPr>
                            </w:pPr>
                            <w:r>
                              <w:rPr>
                                <w:sz w:val="26"/>
                              </w:rPr>
                              <w:t xml:space="preserve">Connect the inner standing legs (part #21) with the arch using tube clip (part #6) and bolts (part #26), connect the </w:t>
                            </w:r>
                            <w:r>
                              <w:rPr>
                                <w:spacing w:val="-4"/>
                                <w:sz w:val="26"/>
                              </w:rPr>
                              <w:t xml:space="preserve">inner </w:t>
                            </w:r>
                            <w:r>
                              <w:rPr>
                                <w:sz w:val="26"/>
                              </w:rPr>
                              <w:t>standing legs with the base plate (part #8) using bolts (part</w:t>
                            </w:r>
                            <w:r>
                              <w:rPr>
                                <w:spacing w:val="21"/>
                                <w:sz w:val="26"/>
                              </w:rPr>
                              <w:t xml:space="preserve"> </w:t>
                            </w:r>
                            <w:r>
                              <w:rPr>
                                <w:sz w:val="26"/>
                              </w:rPr>
                              <w:t>#24A).</w:t>
                            </w:r>
                          </w:p>
                          <w:p w14:paraId="7D4A0BF1" w14:textId="77777777" w:rsidR="00E9705A" w:rsidRDefault="00E9705A">
                            <w:pPr>
                              <w:pStyle w:val="ListParagraph"/>
                              <w:numPr>
                                <w:ilvl w:val="0"/>
                                <w:numId w:val="5"/>
                              </w:numPr>
                              <w:tabs>
                                <w:tab w:val="left" w:pos="400"/>
                              </w:tabs>
                              <w:spacing w:before="3"/>
                              <w:ind w:left="400" w:hanging="265"/>
                              <w:rPr>
                                <w:sz w:val="26"/>
                              </w:rPr>
                            </w:pPr>
                            <w:r>
                              <w:rPr>
                                <w:sz w:val="26"/>
                              </w:rPr>
                              <w:t>Weld the small flange (part #28) at corners of the two</w:t>
                            </w:r>
                            <w:r>
                              <w:rPr>
                                <w:spacing w:val="20"/>
                                <w:sz w:val="26"/>
                              </w:rPr>
                              <w:t xml:space="preserve"> </w:t>
                            </w:r>
                            <w:r>
                              <w:rPr>
                                <w:sz w:val="26"/>
                              </w:rPr>
                              <w:t>containers.</w:t>
                            </w:r>
                          </w:p>
                          <w:p w14:paraId="1CB906BA" w14:textId="77777777" w:rsidR="00E9705A" w:rsidRDefault="00E9705A">
                            <w:pPr>
                              <w:pStyle w:val="ListParagraph"/>
                              <w:numPr>
                                <w:ilvl w:val="0"/>
                                <w:numId w:val="5"/>
                              </w:numPr>
                              <w:tabs>
                                <w:tab w:val="left" w:pos="393"/>
                              </w:tabs>
                              <w:spacing w:before="5"/>
                              <w:ind w:left="392" w:hanging="267"/>
                              <w:rPr>
                                <w:sz w:val="26"/>
                              </w:rPr>
                            </w:pPr>
                            <w:r>
                              <w:rPr>
                                <w:sz w:val="26"/>
                              </w:rPr>
                              <w:t>For</w:t>
                            </w:r>
                            <w:r>
                              <w:rPr>
                                <w:spacing w:val="7"/>
                                <w:sz w:val="26"/>
                              </w:rPr>
                              <w:t xml:space="preserve"> </w:t>
                            </w:r>
                            <w:r>
                              <w:rPr>
                                <w:sz w:val="26"/>
                              </w:rPr>
                              <w:t>40'L</w:t>
                            </w:r>
                            <w:r>
                              <w:rPr>
                                <w:spacing w:val="8"/>
                                <w:sz w:val="26"/>
                              </w:rPr>
                              <w:t xml:space="preserve"> </w:t>
                            </w:r>
                            <w:r>
                              <w:rPr>
                                <w:sz w:val="26"/>
                              </w:rPr>
                              <w:t>Container</w:t>
                            </w:r>
                            <w:r>
                              <w:rPr>
                                <w:spacing w:val="8"/>
                                <w:sz w:val="26"/>
                              </w:rPr>
                              <w:t xml:space="preserve"> </w:t>
                            </w:r>
                            <w:r>
                              <w:rPr>
                                <w:sz w:val="26"/>
                              </w:rPr>
                              <w:t>Shelter,</w:t>
                            </w:r>
                            <w:r>
                              <w:rPr>
                                <w:spacing w:val="7"/>
                                <w:sz w:val="26"/>
                              </w:rPr>
                              <w:t xml:space="preserve"> </w:t>
                            </w:r>
                            <w:r>
                              <w:rPr>
                                <w:sz w:val="26"/>
                              </w:rPr>
                              <w:t>weld</w:t>
                            </w:r>
                            <w:r>
                              <w:rPr>
                                <w:spacing w:val="8"/>
                                <w:sz w:val="26"/>
                              </w:rPr>
                              <w:t xml:space="preserve"> </w:t>
                            </w:r>
                            <w:r>
                              <w:rPr>
                                <w:sz w:val="26"/>
                              </w:rPr>
                              <w:t>the</w:t>
                            </w:r>
                            <w:r>
                              <w:rPr>
                                <w:spacing w:val="8"/>
                                <w:sz w:val="26"/>
                              </w:rPr>
                              <w:t xml:space="preserve"> </w:t>
                            </w:r>
                            <w:r>
                              <w:rPr>
                                <w:sz w:val="26"/>
                              </w:rPr>
                              <w:t>Roof</w:t>
                            </w:r>
                            <w:r>
                              <w:rPr>
                                <w:spacing w:val="8"/>
                                <w:sz w:val="26"/>
                              </w:rPr>
                              <w:t xml:space="preserve"> </w:t>
                            </w:r>
                            <w:r>
                              <w:rPr>
                                <w:sz w:val="26"/>
                              </w:rPr>
                              <w:t>cover</w:t>
                            </w:r>
                            <w:r>
                              <w:rPr>
                                <w:spacing w:val="7"/>
                                <w:sz w:val="26"/>
                              </w:rPr>
                              <w:t xml:space="preserve"> </w:t>
                            </w:r>
                            <w:r>
                              <w:rPr>
                                <w:sz w:val="26"/>
                              </w:rPr>
                              <w:t>skirt</w:t>
                            </w:r>
                            <w:r>
                              <w:rPr>
                                <w:spacing w:val="8"/>
                                <w:sz w:val="26"/>
                              </w:rPr>
                              <w:t xml:space="preserve"> </w:t>
                            </w:r>
                            <w:r>
                              <w:rPr>
                                <w:sz w:val="26"/>
                              </w:rPr>
                              <w:t>anchor</w:t>
                            </w:r>
                            <w:r>
                              <w:rPr>
                                <w:spacing w:val="8"/>
                                <w:sz w:val="26"/>
                              </w:rPr>
                              <w:t xml:space="preserve"> </w:t>
                            </w:r>
                            <w:r>
                              <w:rPr>
                                <w:sz w:val="26"/>
                              </w:rPr>
                              <w:t>ring</w:t>
                            </w:r>
                            <w:r>
                              <w:rPr>
                                <w:spacing w:val="8"/>
                                <w:sz w:val="26"/>
                              </w:rPr>
                              <w:t xml:space="preserve"> </w:t>
                            </w:r>
                            <w:r>
                              <w:rPr>
                                <w:sz w:val="26"/>
                              </w:rPr>
                              <w:t>(part</w:t>
                            </w:r>
                            <w:r>
                              <w:rPr>
                                <w:spacing w:val="7"/>
                                <w:sz w:val="26"/>
                              </w:rPr>
                              <w:t xml:space="preserve"> </w:t>
                            </w:r>
                            <w:r>
                              <w:rPr>
                                <w:sz w:val="26"/>
                              </w:rPr>
                              <w:t>#32)</w:t>
                            </w:r>
                            <w:r>
                              <w:rPr>
                                <w:spacing w:val="8"/>
                                <w:sz w:val="26"/>
                              </w:rPr>
                              <w:t xml:space="preserve"> </w:t>
                            </w:r>
                            <w:r>
                              <w:rPr>
                                <w:sz w:val="26"/>
                              </w:rPr>
                              <w:t>on</w:t>
                            </w:r>
                            <w:r>
                              <w:rPr>
                                <w:spacing w:val="8"/>
                                <w:sz w:val="26"/>
                              </w:rPr>
                              <w:t xml:space="preserve"> </w:t>
                            </w:r>
                            <w:r>
                              <w:rPr>
                                <w:sz w:val="26"/>
                              </w:rPr>
                              <w:t>the</w:t>
                            </w:r>
                            <w:r>
                              <w:rPr>
                                <w:spacing w:val="8"/>
                                <w:sz w:val="26"/>
                              </w:rPr>
                              <w:t xml:space="preserve"> </w:t>
                            </w:r>
                            <w:r>
                              <w:rPr>
                                <w:sz w:val="26"/>
                              </w:rPr>
                              <w:t>side</w:t>
                            </w:r>
                            <w:r>
                              <w:rPr>
                                <w:spacing w:val="7"/>
                                <w:sz w:val="26"/>
                              </w:rPr>
                              <w:t xml:space="preserve"> </w:t>
                            </w:r>
                            <w:r>
                              <w:rPr>
                                <w:sz w:val="26"/>
                              </w:rPr>
                              <w:t>of</w:t>
                            </w:r>
                            <w:r>
                              <w:rPr>
                                <w:spacing w:val="8"/>
                                <w:sz w:val="26"/>
                              </w:rPr>
                              <w:t xml:space="preserve"> </w:t>
                            </w:r>
                            <w:r>
                              <w:rPr>
                                <w:sz w:val="26"/>
                              </w:rPr>
                              <w:t>container</w:t>
                            </w:r>
                            <w:r>
                              <w:rPr>
                                <w:spacing w:val="8"/>
                                <w:sz w:val="26"/>
                              </w:rPr>
                              <w:t xml:space="preserve"> </w:t>
                            </w:r>
                            <w:r>
                              <w:rPr>
                                <w:sz w:val="26"/>
                              </w:rPr>
                              <w:t>that</w:t>
                            </w:r>
                            <w:r>
                              <w:rPr>
                                <w:spacing w:val="8"/>
                                <w:sz w:val="26"/>
                              </w:rPr>
                              <w:t xml:space="preserve"> </w:t>
                            </w:r>
                            <w:r>
                              <w:rPr>
                                <w:sz w:val="26"/>
                              </w:rPr>
                              <w:t>80cm</w:t>
                            </w:r>
                            <w:r>
                              <w:rPr>
                                <w:spacing w:val="7"/>
                                <w:sz w:val="26"/>
                              </w:rPr>
                              <w:t xml:space="preserve"> </w:t>
                            </w:r>
                            <w:r>
                              <w:rPr>
                                <w:sz w:val="26"/>
                              </w:rPr>
                              <w:t>below</w:t>
                            </w:r>
                            <w:r>
                              <w:rPr>
                                <w:spacing w:val="8"/>
                                <w:sz w:val="26"/>
                              </w:rPr>
                              <w:t xml:space="preserve"> </w:t>
                            </w:r>
                            <w:r>
                              <w:rPr>
                                <w:sz w:val="26"/>
                              </w:rPr>
                              <w:t>top</w:t>
                            </w:r>
                            <w:r>
                              <w:rPr>
                                <w:spacing w:val="8"/>
                                <w:sz w:val="26"/>
                              </w:rPr>
                              <w:t xml:space="preserve"> </w:t>
                            </w:r>
                            <w:r>
                              <w:rPr>
                                <w:sz w:val="26"/>
                              </w:rPr>
                              <w:t>at</w:t>
                            </w:r>
                          </w:p>
                          <w:p w14:paraId="0143CFE3" w14:textId="77777777" w:rsidR="00E9705A" w:rsidRPr="00AC717C" w:rsidRDefault="00E9705A" w:rsidP="00AC717C">
                            <w:pPr>
                              <w:spacing w:before="6"/>
                              <w:ind w:left="107"/>
                              <w:rPr>
                                <w:sz w:val="26"/>
                              </w:rPr>
                            </w:pPr>
                            <w:r>
                              <w:rPr>
                                <w:sz w:val="26"/>
                              </w:rPr>
                              <w:t>170cm intervals.</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53B747D" id="_x0000_s1030" type="#_x0000_t202" style="position:absolute;margin-left:-10.45pt;margin-top:.05pt;width:2in;height:2in;rotation:180;z-index:2516961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" filled="f" stroked="f" strokeweight=".5pt">
                <v:textbox style="layout-flow:vertical-ideographic;mso-fit-shape-to-text:t">
                  <w:txbxContent>
                    <w:p w14:paraId="4FEFF346" w14:textId="77777777" w:rsidR="00E9705A" w:rsidRDefault="00E9705A">
                      <w:pPr>
                        <w:pStyle w:val="Heading4"/>
                        <w:spacing w:before="177"/>
                        <w:ind w:left="121"/>
                      </w:pPr>
                      <w:r>
                        <w:t>STEP 5 - FRAME ASSEMBLY Continued</w:t>
                      </w:r>
                    </w:p>
                    <w:p w14:paraId="435498B9" w14:textId="77777777" w:rsidR="00E9705A" w:rsidRDefault="00E9705A">
                      <w:pPr>
                        <w:pStyle w:val="ListParagraph"/>
                        <w:numPr>
                          <w:ilvl w:val="0"/>
                          <w:numId w:val="5"/>
                        </w:numPr>
                        <w:tabs>
                          <w:tab w:val="left" w:pos="372"/>
                        </w:tabs>
                        <w:spacing w:before="6"/>
                        <w:ind w:hanging="265"/>
                        <w:rPr>
                          <w:sz w:val="26"/>
                        </w:rPr>
                      </w:pPr>
                      <w:r>
                        <w:rPr>
                          <w:sz w:val="26"/>
                        </w:rPr>
                        <w:t>Connect</w:t>
                      </w:r>
                      <w:r>
                        <w:rPr>
                          <w:spacing w:val="8"/>
                          <w:sz w:val="26"/>
                        </w:rPr>
                        <w:t xml:space="preserve"> </w:t>
                      </w:r>
                      <w:r>
                        <w:rPr>
                          <w:sz w:val="26"/>
                        </w:rPr>
                        <w:t>all</w:t>
                      </w:r>
                      <w:r>
                        <w:rPr>
                          <w:spacing w:val="8"/>
                          <w:sz w:val="26"/>
                        </w:rPr>
                        <w:t xml:space="preserve"> </w:t>
                      </w:r>
                      <w:r>
                        <w:rPr>
                          <w:sz w:val="26"/>
                        </w:rPr>
                        <w:t>the</w:t>
                      </w:r>
                      <w:r>
                        <w:rPr>
                          <w:spacing w:val="8"/>
                          <w:sz w:val="26"/>
                        </w:rPr>
                        <w:t xml:space="preserve"> </w:t>
                      </w:r>
                      <w:r>
                        <w:rPr>
                          <w:sz w:val="26"/>
                        </w:rPr>
                        <w:t>arches</w:t>
                      </w:r>
                      <w:r>
                        <w:rPr>
                          <w:spacing w:val="8"/>
                          <w:sz w:val="26"/>
                        </w:rPr>
                        <w:t xml:space="preserve"> </w:t>
                      </w:r>
                      <w:r>
                        <w:rPr>
                          <w:sz w:val="26"/>
                        </w:rPr>
                        <w:t>after</w:t>
                      </w:r>
                      <w:r>
                        <w:rPr>
                          <w:spacing w:val="8"/>
                          <w:sz w:val="26"/>
                        </w:rPr>
                        <w:t xml:space="preserve"> </w:t>
                      </w:r>
                      <w:r>
                        <w:rPr>
                          <w:sz w:val="26"/>
                        </w:rPr>
                        <w:t>they</w:t>
                      </w:r>
                      <w:r>
                        <w:rPr>
                          <w:spacing w:val="8"/>
                          <w:sz w:val="26"/>
                        </w:rPr>
                        <w:t xml:space="preserve"> </w:t>
                      </w:r>
                      <w:r>
                        <w:rPr>
                          <w:sz w:val="26"/>
                        </w:rPr>
                        <w:t>have</w:t>
                      </w:r>
                      <w:r>
                        <w:rPr>
                          <w:spacing w:val="9"/>
                          <w:sz w:val="26"/>
                        </w:rPr>
                        <w:t xml:space="preserve"> </w:t>
                      </w:r>
                      <w:r>
                        <w:rPr>
                          <w:sz w:val="26"/>
                        </w:rPr>
                        <w:t>been</w:t>
                      </w:r>
                      <w:r>
                        <w:rPr>
                          <w:spacing w:val="8"/>
                          <w:sz w:val="26"/>
                        </w:rPr>
                        <w:t xml:space="preserve"> </w:t>
                      </w:r>
                      <w:r>
                        <w:rPr>
                          <w:sz w:val="26"/>
                        </w:rPr>
                        <w:t>lifted</w:t>
                      </w:r>
                      <w:r>
                        <w:rPr>
                          <w:spacing w:val="8"/>
                          <w:sz w:val="26"/>
                        </w:rPr>
                        <w:t xml:space="preserve"> </w:t>
                      </w:r>
                      <w:r>
                        <w:rPr>
                          <w:sz w:val="26"/>
                        </w:rPr>
                        <w:t>up</w:t>
                      </w:r>
                      <w:r>
                        <w:rPr>
                          <w:spacing w:val="8"/>
                          <w:sz w:val="26"/>
                        </w:rPr>
                        <w:t xml:space="preserve"> </w:t>
                      </w:r>
                      <w:r>
                        <w:rPr>
                          <w:sz w:val="26"/>
                        </w:rPr>
                        <w:t>and</w:t>
                      </w:r>
                      <w:r>
                        <w:rPr>
                          <w:spacing w:val="8"/>
                          <w:sz w:val="26"/>
                        </w:rPr>
                        <w:t xml:space="preserve"> </w:t>
                      </w:r>
                      <w:r>
                        <w:rPr>
                          <w:sz w:val="26"/>
                        </w:rPr>
                        <w:t>secured</w:t>
                      </w:r>
                      <w:r>
                        <w:rPr>
                          <w:spacing w:val="8"/>
                          <w:sz w:val="26"/>
                        </w:rPr>
                        <w:t xml:space="preserve"> </w:t>
                      </w:r>
                      <w:r>
                        <w:rPr>
                          <w:sz w:val="26"/>
                        </w:rPr>
                        <w:t>into</w:t>
                      </w:r>
                      <w:r>
                        <w:rPr>
                          <w:spacing w:val="8"/>
                          <w:sz w:val="26"/>
                        </w:rPr>
                        <w:t xml:space="preserve"> </w:t>
                      </w:r>
                      <w:r>
                        <w:rPr>
                          <w:sz w:val="26"/>
                        </w:rPr>
                        <w:t>the</w:t>
                      </w:r>
                      <w:r>
                        <w:rPr>
                          <w:spacing w:val="9"/>
                          <w:sz w:val="26"/>
                        </w:rPr>
                        <w:t xml:space="preserve"> </w:t>
                      </w:r>
                      <w:r>
                        <w:rPr>
                          <w:sz w:val="26"/>
                        </w:rPr>
                        <w:t>base</w:t>
                      </w:r>
                      <w:r>
                        <w:rPr>
                          <w:spacing w:val="8"/>
                          <w:sz w:val="26"/>
                        </w:rPr>
                        <w:t xml:space="preserve"> </w:t>
                      </w:r>
                      <w:r>
                        <w:rPr>
                          <w:sz w:val="26"/>
                        </w:rPr>
                        <w:t>plates,</w:t>
                      </w:r>
                      <w:r>
                        <w:rPr>
                          <w:spacing w:val="8"/>
                          <w:sz w:val="26"/>
                        </w:rPr>
                        <w:t xml:space="preserve"> </w:t>
                      </w:r>
                      <w:r>
                        <w:rPr>
                          <w:sz w:val="26"/>
                        </w:rPr>
                        <w:t>using</w:t>
                      </w:r>
                      <w:r>
                        <w:rPr>
                          <w:spacing w:val="8"/>
                          <w:sz w:val="26"/>
                        </w:rPr>
                        <w:t xml:space="preserve"> </w:t>
                      </w:r>
                      <w:r>
                        <w:rPr>
                          <w:sz w:val="26"/>
                        </w:rPr>
                        <w:t>purlins</w:t>
                      </w:r>
                      <w:r>
                        <w:rPr>
                          <w:spacing w:val="8"/>
                          <w:sz w:val="26"/>
                        </w:rPr>
                        <w:t xml:space="preserve"> </w:t>
                      </w:r>
                      <w:r>
                        <w:rPr>
                          <w:sz w:val="26"/>
                        </w:rPr>
                        <w:t>part</w:t>
                      </w:r>
                      <w:r>
                        <w:rPr>
                          <w:spacing w:val="8"/>
                          <w:sz w:val="26"/>
                        </w:rPr>
                        <w:t xml:space="preserve"> </w:t>
                      </w:r>
                      <w:r>
                        <w:rPr>
                          <w:sz w:val="26"/>
                        </w:rPr>
                        <w:t>#4</w:t>
                      </w:r>
                      <w:r>
                        <w:rPr>
                          <w:spacing w:val="9"/>
                          <w:sz w:val="26"/>
                        </w:rPr>
                        <w:t xml:space="preserve"> </w:t>
                      </w:r>
                      <w:r>
                        <w:rPr>
                          <w:sz w:val="26"/>
                        </w:rPr>
                        <w:t>and</w:t>
                      </w:r>
                      <w:r>
                        <w:rPr>
                          <w:spacing w:val="8"/>
                          <w:sz w:val="26"/>
                        </w:rPr>
                        <w:t xml:space="preserve"> </w:t>
                      </w:r>
                      <w:r>
                        <w:rPr>
                          <w:sz w:val="26"/>
                        </w:rPr>
                        <w:t>bolts</w:t>
                      </w:r>
                      <w:r>
                        <w:rPr>
                          <w:spacing w:val="8"/>
                          <w:sz w:val="26"/>
                        </w:rPr>
                        <w:t xml:space="preserve"> </w:t>
                      </w:r>
                      <w:r>
                        <w:rPr>
                          <w:sz w:val="26"/>
                        </w:rPr>
                        <w:t>part</w:t>
                      </w:r>
                      <w:r>
                        <w:rPr>
                          <w:spacing w:val="8"/>
                          <w:sz w:val="26"/>
                        </w:rPr>
                        <w:t xml:space="preserve"> </w:t>
                      </w:r>
                      <w:r>
                        <w:rPr>
                          <w:sz w:val="26"/>
                        </w:rPr>
                        <w:t>#25.</w:t>
                      </w:r>
                    </w:p>
                    <w:p w14:paraId="1F73D850" w14:textId="77777777" w:rsidR="00E9705A" w:rsidRDefault="00E9705A">
                      <w:pPr>
                        <w:pStyle w:val="ListParagraph"/>
                        <w:numPr>
                          <w:ilvl w:val="0"/>
                          <w:numId w:val="5"/>
                        </w:numPr>
                        <w:tabs>
                          <w:tab w:val="left" w:pos="398"/>
                        </w:tabs>
                        <w:spacing w:before="6"/>
                        <w:ind w:left="397" w:hanging="265"/>
                        <w:rPr>
                          <w:sz w:val="26"/>
                        </w:rPr>
                      </w:pPr>
                      <w:r>
                        <w:rPr>
                          <w:sz w:val="26"/>
                        </w:rPr>
                        <w:t>Bolt the slanting support tubing part #5 in two end spaces using tube clip (part #6) and bolt (part</w:t>
                      </w:r>
                      <w:r>
                        <w:rPr>
                          <w:spacing w:val="1"/>
                          <w:sz w:val="26"/>
                        </w:rPr>
                        <w:t xml:space="preserve"> </w:t>
                      </w:r>
                      <w:r>
                        <w:rPr>
                          <w:sz w:val="26"/>
                        </w:rPr>
                        <w:t>#26).</w:t>
                      </w:r>
                    </w:p>
                    <w:p w14:paraId="3A3E2624" w14:textId="77777777" w:rsidR="00E9705A" w:rsidRDefault="00E9705A">
                      <w:pPr>
                        <w:pStyle w:val="ListParagraph"/>
                        <w:numPr>
                          <w:ilvl w:val="0"/>
                          <w:numId w:val="5"/>
                        </w:numPr>
                        <w:tabs>
                          <w:tab w:val="left" w:pos="393"/>
                        </w:tabs>
                        <w:spacing w:before="5" w:line="244" w:lineRule="auto"/>
                        <w:ind w:left="126" w:right="743" w:firstLine="2"/>
                        <w:rPr>
                          <w:sz w:val="26"/>
                        </w:rPr>
                      </w:pPr>
                      <w:r>
                        <w:rPr>
                          <w:sz w:val="26"/>
                        </w:rPr>
                        <w:t xml:space="preserve">Connect the inner standing legs (part #21) with the arch using tube clip (part #6) and bolts (part #26), connect the </w:t>
                      </w:r>
                      <w:r>
                        <w:rPr>
                          <w:spacing w:val="-4"/>
                          <w:sz w:val="26"/>
                        </w:rPr>
                        <w:t xml:space="preserve">inner </w:t>
                      </w:r>
                      <w:r>
                        <w:rPr>
                          <w:sz w:val="26"/>
                        </w:rPr>
                        <w:t>standing legs with the base plate (part #8) using bolts (part</w:t>
                      </w:r>
                      <w:r>
                        <w:rPr>
                          <w:spacing w:val="21"/>
                          <w:sz w:val="26"/>
                        </w:rPr>
                        <w:t xml:space="preserve"> </w:t>
                      </w:r>
                      <w:r>
                        <w:rPr>
                          <w:sz w:val="26"/>
                        </w:rPr>
                        <w:t>#24A).</w:t>
                      </w:r>
                    </w:p>
                    <w:p w14:paraId="7D4A0BF1" w14:textId="77777777" w:rsidR="00E9705A" w:rsidRDefault="00E9705A">
                      <w:pPr>
                        <w:pStyle w:val="ListParagraph"/>
                        <w:numPr>
                          <w:ilvl w:val="0"/>
                          <w:numId w:val="5"/>
                        </w:numPr>
                        <w:tabs>
                          <w:tab w:val="left" w:pos="400"/>
                        </w:tabs>
                        <w:spacing w:before="3"/>
                        <w:ind w:left="400" w:hanging="265"/>
                        <w:rPr>
                          <w:sz w:val="26"/>
                        </w:rPr>
                      </w:pPr>
                      <w:r>
                        <w:rPr>
                          <w:sz w:val="26"/>
                        </w:rPr>
                        <w:t>Weld the small flange (part #28) at corners of the two</w:t>
                      </w:r>
                      <w:r>
                        <w:rPr>
                          <w:spacing w:val="20"/>
                          <w:sz w:val="26"/>
                        </w:rPr>
                        <w:t xml:space="preserve"> </w:t>
                      </w:r>
                      <w:r>
                        <w:rPr>
                          <w:sz w:val="26"/>
                        </w:rPr>
                        <w:t>containers.</w:t>
                      </w:r>
                    </w:p>
                    <w:p w14:paraId="1CB906BA" w14:textId="77777777" w:rsidR="00E9705A" w:rsidRDefault="00E9705A">
                      <w:pPr>
                        <w:pStyle w:val="ListParagraph"/>
                        <w:numPr>
                          <w:ilvl w:val="0"/>
                          <w:numId w:val="5"/>
                        </w:numPr>
                        <w:tabs>
                          <w:tab w:val="left" w:pos="393"/>
                        </w:tabs>
                        <w:spacing w:before="5"/>
                        <w:ind w:left="392" w:hanging="267"/>
                        <w:rPr>
                          <w:sz w:val="26"/>
                        </w:rPr>
                      </w:pPr>
                      <w:r>
                        <w:rPr>
                          <w:sz w:val="26"/>
                        </w:rPr>
                        <w:t>For</w:t>
                      </w:r>
                      <w:r>
                        <w:rPr>
                          <w:spacing w:val="7"/>
                          <w:sz w:val="26"/>
                        </w:rPr>
                        <w:t xml:space="preserve"> </w:t>
                      </w:r>
                      <w:r>
                        <w:rPr>
                          <w:sz w:val="26"/>
                        </w:rPr>
                        <w:t>40'L</w:t>
                      </w:r>
                      <w:r>
                        <w:rPr>
                          <w:spacing w:val="8"/>
                          <w:sz w:val="26"/>
                        </w:rPr>
                        <w:t xml:space="preserve"> </w:t>
                      </w:r>
                      <w:r>
                        <w:rPr>
                          <w:sz w:val="26"/>
                        </w:rPr>
                        <w:t>Container</w:t>
                      </w:r>
                      <w:r>
                        <w:rPr>
                          <w:spacing w:val="8"/>
                          <w:sz w:val="26"/>
                        </w:rPr>
                        <w:t xml:space="preserve"> </w:t>
                      </w:r>
                      <w:r>
                        <w:rPr>
                          <w:sz w:val="26"/>
                        </w:rPr>
                        <w:t>Shelter,</w:t>
                      </w:r>
                      <w:r>
                        <w:rPr>
                          <w:spacing w:val="7"/>
                          <w:sz w:val="26"/>
                        </w:rPr>
                        <w:t xml:space="preserve"> </w:t>
                      </w:r>
                      <w:r>
                        <w:rPr>
                          <w:sz w:val="26"/>
                        </w:rPr>
                        <w:t>weld</w:t>
                      </w:r>
                      <w:r>
                        <w:rPr>
                          <w:spacing w:val="8"/>
                          <w:sz w:val="26"/>
                        </w:rPr>
                        <w:t xml:space="preserve"> </w:t>
                      </w:r>
                      <w:r>
                        <w:rPr>
                          <w:sz w:val="26"/>
                        </w:rPr>
                        <w:t>the</w:t>
                      </w:r>
                      <w:r>
                        <w:rPr>
                          <w:spacing w:val="8"/>
                          <w:sz w:val="26"/>
                        </w:rPr>
                        <w:t xml:space="preserve"> </w:t>
                      </w:r>
                      <w:r>
                        <w:rPr>
                          <w:sz w:val="26"/>
                        </w:rPr>
                        <w:t>Roof</w:t>
                      </w:r>
                      <w:r>
                        <w:rPr>
                          <w:spacing w:val="8"/>
                          <w:sz w:val="26"/>
                        </w:rPr>
                        <w:t xml:space="preserve"> </w:t>
                      </w:r>
                      <w:r>
                        <w:rPr>
                          <w:sz w:val="26"/>
                        </w:rPr>
                        <w:t>cover</w:t>
                      </w:r>
                      <w:r>
                        <w:rPr>
                          <w:spacing w:val="7"/>
                          <w:sz w:val="26"/>
                        </w:rPr>
                        <w:t xml:space="preserve"> </w:t>
                      </w:r>
                      <w:r>
                        <w:rPr>
                          <w:sz w:val="26"/>
                        </w:rPr>
                        <w:t>skirt</w:t>
                      </w:r>
                      <w:r>
                        <w:rPr>
                          <w:spacing w:val="8"/>
                          <w:sz w:val="26"/>
                        </w:rPr>
                        <w:t xml:space="preserve"> </w:t>
                      </w:r>
                      <w:r>
                        <w:rPr>
                          <w:sz w:val="26"/>
                        </w:rPr>
                        <w:t>anchor</w:t>
                      </w:r>
                      <w:r>
                        <w:rPr>
                          <w:spacing w:val="8"/>
                          <w:sz w:val="26"/>
                        </w:rPr>
                        <w:t xml:space="preserve"> </w:t>
                      </w:r>
                      <w:r>
                        <w:rPr>
                          <w:sz w:val="26"/>
                        </w:rPr>
                        <w:t>ring</w:t>
                      </w:r>
                      <w:r>
                        <w:rPr>
                          <w:spacing w:val="8"/>
                          <w:sz w:val="26"/>
                        </w:rPr>
                        <w:t xml:space="preserve"> </w:t>
                      </w:r>
                      <w:r>
                        <w:rPr>
                          <w:sz w:val="26"/>
                        </w:rPr>
                        <w:t>(part</w:t>
                      </w:r>
                      <w:r>
                        <w:rPr>
                          <w:spacing w:val="7"/>
                          <w:sz w:val="26"/>
                        </w:rPr>
                        <w:t xml:space="preserve"> </w:t>
                      </w:r>
                      <w:r>
                        <w:rPr>
                          <w:sz w:val="26"/>
                        </w:rPr>
                        <w:t>#32)</w:t>
                      </w:r>
                      <w:r>
                        <w:rPr>
                          <w:spacing w:val="8"/>
                          <w:sz w:val="26"/>
                        </w:rPr>
                        <w:t xml:space="preserve"> </w:t>
                      </w:r>
                      <w:r>
                        <w:rPr>
                          <w:sz w:val="26"/>
                        </w:rPr>
                        <w:t>on</w:t>
                      </w:r>
                      <w:r>
                        <w:rPr>
                          <w:spacing w:val="8"/>
                          <w:sz w:val="26"/>
                        </w:rPr>
                        <w:t xml:space="preserve"> </w:t>
                      </w:r>
                      <w:r>
                        <w:rPr>
                          <w:sz w:val="26"/>
                        </w:rPr>
                        <w:t>the</w:t>
                      </w:r>
                      <w:r>
                        <w:rPr>
                          <w:spacing w:val="8"/>
                          <w:sz w:val="26"/>
                        </w:rPr>
                        <w:t xml:space="preserve"> </w:t>
                      </w:r>
                      <w:r>
                        <w:rPr>
                          <w:sz w:val="26"/>
                        </w:rPr>
                        <w:t>side</w:t>
                      </w:r>
                      <w:r>
                        <w:rPr>
                          <w:spacing w:val="7"/>
                          <w:sz w:val="26"/>
                        </w:rPr>
                        <w:t xml:space="preserve"> </w:t>
                      </w:r>
                      <w:r>
                        <w:rPr>
                          <w:sz w:val="26"/>
                        </w:rPr>
                        <w:t>of</w:t>
                      </w:r>
                      <w:r>
                        <w:rPr>
                          <w:spacing w:val="8"/>
                          <w:sz w:val="26"/>
                        </w:rPr>
                        <w:t xml:space="preserve"> </w:t>
                      </w:r>
                      <w:r>
                        <w:rPr>
                          <w:sz w:val="26"/>
                        </w:rPr>
                        <w:t>container</w:t>
                      </w:r>
                      <w:r>
                        <w:rPr>
                          <w:spacing w:val="8"/>
                          <w:sz w:val="26"/>
                        </w:rPr>
                        <w:t xml:space="preserve"> </w:t>
                      </w:r>
                      <w:r>
                        <w:rPr>
                          <w:sz w:val="26"/>
                        </w:rPr>
                        <w:t>that</w:t>
                      </w:r>
                      <w:r>
                        <w:rPr>
                          <w:spacing w:val="8"/>
                          <w:sz w:val="26"/>
                        </w:rPr>
                        <w:t xml:space="preserve"> </w:t>
                      </w:r>
                      <w:r>
                        <w:rPr>
                          <w:sz w:val="26"/>
                        </w:rPr>
                        <w:t>80cm</w:t>
                      </w:r>
                      <w:r>
                        <w:rPr>
                          <w:spacing w:val="7"/>
                          <w:sz w:val="26"/>
                        </w:rPr>
                        <w:t xml:space="preserve"> </w:t>
                      </w:r>
                      <w:r>
                        <w:rPr>
                          <w:sz w:val="26"/>
                        </w:rPr>
                        <w:t>below</w:t>
                      </w:r>
                      <w:r>
                        <w:rPr>
                          <w:spacing w:val="8"/>
                          <w:sz w:val="26"/>
                        </w:rPr>
                        <w:t xml:space="preserve"> </w:t>
                      </w:r>
                      <w:r>
                        <w:rPr>
                          <w:sz w:val="26"/>
                        </w:rPr>
                        <w:t>top</w:t>
                      </w:r>
                      <w:r>
                        <w:rPr>
                          <w:spacing w:val="8"/>
                          <w:sz w:val="26"/>
                        </w:rPr>
                        <w:t xml:space="preserve"> </w:t>
                      </w:r>
                      <w:r>
                        <w:rPr>
                          <w:sz w:val="26"/>
                        </w:rPr>
                        <w:t>at</w:t>
                      </w:r>
                    </w:p>
                    <w:p w14:paraId="0143CFE3" w14:textId="77777777" w:rsidR="00E9705A" w:rsidRPr="00AC717C" w:rsidRDefault="00E9705A" w:rsidP="00AC717C">
                      <w:pPr>
                        <w:spacing w:before="6"/>
                        <w:ind w:left="107"/>
                        <w:rPr>
                          <w:sz w:val="26"/>
                        </w:rPr>
                      </w:pPr>
                      <w:r>
                        <w:rPr>
                          <w:sz w:val="26"/>
                        </w:rPr>
                        <w:t>170cm intervals.</w:t>
                      </w:r>
                    </w:p>
                  </w:txbxContent>
                </v:textbox>
                <w10:wrap type="square"/>
              </v:shape>
            </w:pict>
          </mc:Fallback>
        </mc:AlternateContent>
      </w:r>
      <w:r>
        <w:rPr>
          <w:noProof/>
        </w:rPr>
        <w:drawing>
          <wp:anchor distT="0" distB="0" distL="114300" distR="114300" simplePos="0" relativeHeight="251697152" behindDoc="1" locked="0" layoutInCell="1" allowOverlap="1" wp14:anchorId="2B542ABE" wp14:editId="27DDFCBA">
            <wp:simplePos x="0" y="0"/>
            <wp:positionH relativeFrom="column">
              <wp:posOffset>-929485</wp:posOffset>
            </wp:positionH>
            <wp:positionV relativeFrom="paragraph">
              <wp:posOffset>1283712</wp:posOffset>
            </wp:positionV>
            <wp:extent cx="8610600" cy="5547995"/>
            <wp:effectExtent l="0" t="0" r="14605" b="0"/>
            <wp:wrapNone/>
            <wp:docPr id="10" name="图片 10" descr="3640C-Model.6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3640C-Model.6_00"/>
                    <pic:cNvPicPr>
                      <a:picLocks noChangeAspect="1"/>
                    </pic:cNvPicPr>
                  </pic:nvPicPr>
                  <pic:blipFill>
                    <a:blip r:embed="rId19"/>
                    <a:srcRect l="4068" b="12516"/>
                    <a:stretch>
                      <a:fillRect/>
                    </a:stretch>
                  </pic:blipFill>
                  <pic:spPr>
                    <a:xfrm rot="16200000">
                      <a:off x="0" y="0"/>
                      <a:ext cx="8610600" cy="5547995"/>
                    </a:xfrm>
                    <a:prstGeom prst="rect">
                      <a:avLst/>
                    </a:prstGeom>
                  </pic:spPr>
                </pic:pic>
              </a:graphicData>
            </a:graphic>
          </wp:anchor>
        </w:drawing>
      </w:r>
    </w:p>
    <w:p w14:paraId="7385030B" w14:textId="48FE73B4" w:rsidR="00825DE7" w:rsidRDefault="00825DE7">
      <w:pPr>
        <w:pStyle w:val="BodyText"/>
        <w:sectPr w:rsidR="00825DE7">
          <w:pgSz w:w="11906" w:h="16838"/>
          <w:pgMar w:top="1304" w:right="964" w:bottom="1304" w:left="1304" w:header="851" w:footer="992" w:gutter="0"/>
          <w:cols w:space="425"/>
          <w:docGrid w:type="lines" w:linePitch="312"/>
        </w:sectPr>
      </w:pPr>
    </w:p>
    <w:p w14:paraId="4892A32F" w14:textId="434F3003" w:rsidR="00825DE7" w:rsidRDefault="00E9705A">
      <w:pPr>
        <w:pStyle w:val="Heading5"/>
        <w:spacing w:before="96"/>
        <w:ind w:left="660"/>
      </w:pPr>
      <w:r>
        <w:rPr>
          <w:noProof/>
        </w:rPr>
        <w:lastRenderedPageBreak/>
        <mc:AlternateContent>
          <mc:Choice Requires="wps">
            <w:drawing>
              <wp:anchor distT="0" distB="0" distL="114300" distR="114300" simplePos="0" relativeHeight="251703296" behindDoc="0" locked="0" layoutInCell="1" allowOverlap="1" wp14:anchorId="16AAD2D0" wp14:editId="04B064F7">
                <wp:simplePos x="0" y="0"/>
                <wp:positionH relativeFrom="column">
                  <wp:posOffset>-471949</wp:posOffset>
                </wp:positionH>
                <wp:positionV relativeFrom="paragraph">
                  <wp:posOffset>-305701</wp:posOffset>
                </wp:positionV>
                <wp:extent cx="6766560" cy="8961120"/>
                <wp:effectExtent l="0" t="0" r="15240" b="17780"/>
                <wp:wrapNone/>
                <wp:docPr id="1963825507" name="Rectangle 3"/>
                <wp:cNvGraphicFramePr/>
                <a:graphic xmlns:a="http://schemas.openxmlformats.org/drawingml/2006/main">
                  <a:graphicData uri="http://schemas.microsoft.com/office/word/2010/wordprocessingShape">
                    <wps:wsp>
                      <wps:cNvSpPr/>
                      <wps:spPr>
                        <a:xfrm>
                          <a:off x="0" y="0"/>
                          <a:ext cx="6766560" cy="896112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5BB1B98" id="Rectangle 3" o:spid="_x0000_s1026" style="position:absolute;margin-left:-37.15pt;margin-top:-24.05pt;width:532.8pt;height:705.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" filled="f" strokecolor="black [3213]" strokeweight="1pt"/>
            </w:pict>
          </mc:Fallback>
        </mc:AlternateContent>
      </w:r>
      <w:r>
        <w:rPr>
          <w:w w:val="105"/>
        </w:rPr>
        <w:t>STEP 6 - FRONT AND REAR PANEL ASSEMBLY</w:t>
      </w:r>
    </w:p>
    <w:p w14:paraId="3C8B171E" w14:textId="7FD8B037" w:rsidR="00825DE7" w:rsidRDefault="0052212D">
      <w:pPr>
        <w:spacing w:before="5"/>
        <w:ind w:left="674"/>
        <w:rPr>
          <w:rFonts w:eastAsia="SimSun"/>
          <w:lang w:eastAsia="zh-CN"/>
        </w:rPr>
      </w:pPr>
      <w:r>
        <w:rPr>
          <w:w w:val="105"/>
          <w:sz w:val="25"/>
        </w:rPr>
        <w:t>Assemble the front and rear panel according to the below figures</w:t>
      </w:r>
    </w:p>
    <w:p w14:paraId="3F02B9F5" w14:textId="34277D5B" w:rsidR="00825DE7" w:rsidRDefault="0052212D">
      <w:pPr>
        <w:pStyle w:val="BodyText"/>
        <w:rPr>
          <w:rFonts w:eastAsia="SimSun"/>
          <w:lang w:eastAsia="zh-CN"/>
        </w:rPr>
      </w:pPr>
      <w:r>
        <w:rPr>
          <w:rFonts w:eastAsia="SimSun" w:hint="eastAsia"/>
          <w:noProof/>
          <w:lang w:eastAsia="zh-CN"/>
        </w:rPr>
        <w:drawing>
          <wp:inline distT="0" distB="0" distL="114300" distR="114300" wp14:anchorId="55C81BA1" wp14:editId="78D8E533">
            <wp:extent cx="5619750" cy="3905250"/>
            <wp:effectExtent l="0" t="0" r="0" b="0"/>
            <wp:docPr id="11" name="图片 11" descr="3640C-Model.7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3640C-Model.7_00"/>
                    <pic:cNvPicPr>
                      <a:picLocks noChangeAspect="1"/>
                    </pic:cNvPicPr>
                  </pic:nvPicPr>
                  <pic:blipFill>
                    <a:blip r:embed="rId20"/>
                    <a:srcRect l="2958" t="5804" r="5180" b="3835"/>
                    <a:stretch>
                      <a:fillRect/>
                    </a:stretch>
                  </pic:blipFill>
                  <pic:spPr>
                    <a:xfrm>
                      <a:off x="0" y="0"/>
                      <a:ext cx="5619750" cy="3905250"/>
                    </a:xfrm>
                    <a:prstGeom prst="rect">
                      <a:avLst/>
                    </a:prstGeom>
                  </pic:spPr>
                </pic:pic>
              </a:graphicData>
            </a:graphic>
          </wp:inline>
        </w:drawing>
      </w:r>
    </w:p>
    <w:p w14:paraId="66A4C099" w14:textId="79AEBC19" w:rsidR="00825DE7" w:rsidRDefault="0052212D">
      <w:pPr>
        <w:pStyle w:val="BodyText"/>
        <w:jc w:val="center"/>
        <w:rPr>
          <w:rFonts w:eastAsia="SimSun"/>
          <w:lang w:eastAsia="zh-CN"/>
        </w:rPr>
      </w:pPr>
      <w:r>
        <w:rPr>
          <w:rFonts w:eastAsia="SimSun" w:hint="eastAsia"/>
          <w:lang w:eastAsia="zh-CN"/>
        </w:rPr>
        <w:t>Front panel</w:t>
      </w:r>
    </w:p>
    <w:p w14:paraId="597D8A31" w14:textId="2DA2381B" w:rsidR="00825DE7" w:rsidRDefault="0052212D">
      <w:pPr>
        <w:pStyle w:val="BodyText"/>
        <w:rPr>
          <w:rFonts w:eastAsia="SimSun"/>
          <w:lang w:eastAsia="zh-CN"/>
        </w:rPr>
      </w:pPr>
      <w:r>
        <w:rPr>
          <w:rFonts w:eastAsia="SimSun" w:hint="eastAsia"/>
          <w:noProof/>
          <w:lang w:eastAsia="zh-CN"/>
        </w:rPr>
        <w:drawing>
          <wp:inline distT="0" distB="0" distL="114300" distR="114300" wp14:anchorId="33DDBD14" wp14:editId="49E948DC">
            <wp:extent cx="5519420" cy="3462655"/>
            <wp:effectExtent l="0" t="0" r="5080" b="4445"/>
            <wp:docPr id="14" name="图片 14" descr="3640C-Model.8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3640C-Model.8_00"/>
                    <pic:cNvPicPr>
                      <a:picLocks noChangeAspect="1"/>
                    </pic:cNvPicPr>
                  </pic:nvPicPr>
                  <pic:blipFill>
                    <a:blip r:embed="rId21"/>
                    <a:srcRect l="3327" t="7314" r="2787" b="6540"/>
                    <a:stretch>
                      <a:fillRect/>
                    </a:stretch>
                  </pic:blipFill>
                  <pic:spPr>
                    <a:xfrm>
                      <a:off x="0" y="0"/>
                      <a:ext cx="5519420" cy="3462655"/>
                    </a:xfrm>
                    <a:prstGeom prst="rect">
                      <a:avLst/>
                    </a:prstGeom>
                  </pic:spPr>
                </pic:pic>
              </a:graphicData>
            </a:graphic>
          </wp:inline>
        </w:drawing>
      </w:r>
    </w:p>
    <w:p w14:paraId="402B671F" w14:textId="7B05F03D" w:rsidR="00825DE7" w:rsidRDefault="00E9705A">
      <w:pPr>
        <w:pStyle w:val="BodyText"/>
        <w:jc w:val="center"/>
        <w:rPr>
          <w:rFonts w:eastAsia="SimSun"/>
          <w:lang w:eastAsia="zh-CN"/>
        </w:rPr>
        <w:sectPr w:rsidR="00825DE7">
          <w:pgSz w:w="11906" w:h="16838"/>
          <w:pgMar w:top="1304" w:right="964" w:bottom="1304" w:left="1304" w:header="851" w:footer="992" w:gutter="0"/>
          <w:cols w:space="425"/>
          <w:docGrid w:type="lines" w:linePitch="312"/>
        </w:sectPr>
      </w:pPr>
      <w:r w:rsidRPr="00B136D7">
        <w:rPr>
          <w:noProof/>
          <w:sz w:val="72"/>
        </w:rPr>
        <w:drawing>
          <wp:anchor distT="0" distB="0" distL="114300" distR="114300" simplePos="0" relativeHeight="251705344" behindDoc="0" locked="0" layoutInCell="1" allowOverlap="1" wp14:anchorId="2DDE5916" wp14:editId="5C1C41CC">
            <wp:simplePos x="0" y="0"/>
            <wp:positionH relativeFrom="margin">
              <wp:posOffset>-235974</wp:posOffset>
            </wp:positionH>
            <wp:positionV relativeFrom="margin">
              <wp:posOffset>8916240</wp:posOffset>
            </wp:positionV>
            <wp:extent cx="828675" cy="512445"/>
            <wp:effectExtent l="0" t="0" r="0" b="0"/>
            <wp:wrapSquare wrapText="bothSides"/>
            <wp:docPr id="1265010949" name="Picture 1" descr="A logo for a t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8431" name="Picture 1" descr="A logo for a tent&#10;&#10;Description automatically generated"/>
                    <pic:cNvPicPr/>
                  </pic:nvPicPr>
                  <pic:blipFill rotWithShape="1">
                    <a:blip r:embed="rId11" cstate="print">
                      <a:extLst>
                        <a:ext uri="{28A0092B-C50C-407E-A947-70E740481C1C}">
                          <a14:useLocalDpi xmlns:a14="http://schemas.microsoft.com/office/drawing/2010/main" val="0"/>
                        </a:ext>
                      </a:extLst>
                    </a:blip>
                    <a:srcRect l="10781" t="17493" r="8125" b="15660"/>
                    <a:stretch/>
                  </pic:blipFill>
                  <pic:spPr bwMode="auto">
                    <a:xfrm>
                      <a:off x="0" y="0"/>
                      <a:ext cx="828675" cy="512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SimSun" w:hint="eastAsia"/>
          <w:lang w:eastAsia="zh-CN"/>
        </w:rPr>
        <w:t>Rear panel</w:t>
      </w:r>
    </w:p>
    <w:p w14:paraId="5C1FEAA0" w14:textId="2BACC9FF" w:rsidR="00825DE7" w:rsidRDefault="00E9705A">
      <w:pPr>
        <w:spacing w:before="153" w:line="310" w:lineRule="exact"/>
        <w:rPr>
          <w:sz w:val="28"/>
        </w:rPr>
      </w:pPr>
      <w:r w:rsidRPr="00B136D7">
        <w:rPr>
          <w:noProof/>
          <w:sz w:val="72"/>
        </w:rPr>
        <w:lastRenderedPageBreak/>
        <w:drawing>
          <wp:anchor distT="0" distB="0" distL="114300" distR="114300" simplePos="0" relativeHeight="251711488" behindDoc="0" locked="0" layoutInCell="1" allowOverlap="1" wp14:anchorId="1ECE04FE" wp14:editId="071736C5">
            <wp:simplePos x="0" y="0"/>
            <wp:positionH relativeFrom="margin">
              <wp:posOffset>-306070</wp:posOffset>
            </wp:positionH>
            <wp:positionV relativeFrom="margin">
              <wp:posOffset>8966589</wp:posOffset>
            </wp:positionV>
            <wp:extent cx="828675" cy="512445"/>
            <wp:effectExtent l="0" t="0" r="0" b="0"/>
            <wp:wrapSquare wrapText="bothSides"/>
            <wp:docPr id="1075471551" name="Picture 1" descr="A logo for a t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8431" name="Picture 1" descr="A logo for a tent&#10;&#10;Description automatically generated"/>
                    <pic:cNvPicPr/>
                  </pic:nvPicPr>
                  <pic:blipFill rotWithShape="1">
                    <a:blip r:embed="rId11" cstate="print">
                      <a:extLst>
                        <a:ext uri="{28A0092B-C50C-407E-A947-70E740481C1C}">
                          <a14:useLocalDpi xmlns:a14="http://schemas.microsoft.com/office/drawing/2010/main" val="0"/>
                        </a:ext>
                      </a:extLst>
                    </a:blip>
                    <a:srcRect l="10781" t="17493" r="8125" b="15660"/>
                    <a:stretch/>
                  </pic:blipFill>
                  <pic:spPr bwMode="auto">
                    <a:xfrm>
                      <a:off x="0" y="0"/>
                      <a:ext cx="828675" cy="512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09440" behindDoc="0" locked="0" layoutInCell="1" allowOverlap="1" wp14:anchorId="5ABF42D1" wp14:editId="1643DED5">
                <wp:simplePos x="0" y="0"/>
                <wp:positionH relativeFrom="column">
                  <wp:posOffset>-474079</wp:posOffset>
                </wp:positionH>
                <wp:positionV relativeFrom="paragraph">
                  <wp:posOffset>-533073</wp:posOffset>
                </wp:positionV>
                <wp:extent cx="6766560" cy="9129251"/>
                <wp:effectExtent l="0" t="0" r="15240" b="15240"/>
                <wp:wrapNone/>
                <wp:docPr id="61131893" name="Rectangle 3"/>
                <wp:cNvGraphicFramePr/>
                <a:graphic xmlns:a="http://schemas.openxmlformats.org/drawingml/2006/main">
                  <a:graphicData uri="http://schemas.microsoft.com/office/word/2010/wordprocessingShape">
                    <wps:wsp>
                      <wps:cNvSpPr/>
                      <wps:spPr>
                        <a:xfrm>
                          <a:off x="0" y="0"/>
                          <a:ext cx="6766560" cy="9129251"/>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886D338" id="Rectangle 3" o:spid="_x0000_s1026" style="position:absolute;margin-left:-37.35pt;margin-top:-41.95pt;width:532.8pt;height:718.8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" filled="f" strokecolor="black [3213]" strokeweight="1pt"/>
            </w:pict>
          </mc:Fallback>
        </mc:AlternateContent>
      </w:r>
      <w:r>
        <w:rPr>
          <w:rFonts w:eastAsia="SimSun" w:hint="eastAsia"/>
          <w:noProof/>
          <w:sz w:val="26"/>
          <w:lang w:eastAsia="zh-CN"/>
        </w:rPr>
        <w:drawing>
          <wp:anchor distT="0" distB="0" distL="114300" distR="114300" simplePos="0" relativeHeight="251659264" behindDoc="1" locked="0" layoutInCell="1" allowOverlap="1" wp14:anchorId="3AD355AC" wp14:editId="2F3E74ED">
            <wp:simplePos x="0" y="0"/>
            <wp:positionH relativeFrom="column">
              <wp:posOffset>-1543664</wp:posOffset>
            </wp:positionH>
            <wp:positionV relativeFrom="paragraph">
              <wp:posOffset>953616</wp:posOffset>
            </wp:positionV>
            <wp:extent cx="9177020" cy="6158865"/>
            <wp:effectExtent l="0" t="0" r="13970" b="5080"/>
            <wp:wrapNone/>
            <wp:docPr id="15" name="图片 15" descr="3640C-Model.9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3640C-Model.9_00"/>
                    <pic:cNvPicPr>
                      <a:picLocks noChangeAspect="1"/>
                    </pic:cNvPicPr>
                  </pic:nvPicPr>
                  <pic:blipFill>
                    <a:blip r:embed="rId22"/>
                    <a:srcRect l="2913" t="-10366" r="1457" b="10113"/>
                    <a:stretch>
                      <a:fillRect/>
                    </a:stretch>
                  </pic:blipFill>
                  <pic:spPr>
                    <a:xfrm rot="16200000">
                      <a:off x="0" y="0"/>
                      <a:ext cx="9177020" cy="6158865"/>
                    </a:xfrm>
                    <a:prstGeom prst="rect">
                      <a:avLst/>
                    </a:prstGeom>
                  </pic:spPr>
                </pic:pic>
              </a:graphicData>
            </a:graphic>
          </wp:anchor>
        </w:drawing>
      </w:r>
      <w:r>
        <w:rPr>
          <w:noProof/>
        </w:rPr>
        <mc:AlternateContent>
          <mc:Choice Requires="wps">
            <w:drawing>
              <wp:anchor distT="0" distB="0" distL="114300" distR="114300" simplePos="0" relativeHeight="251707392" behindDoc="0" locked="0" layoutInCell="1" allowOverlap="1" wp14:anchorId="19348824" wp14:editId="3F13B9EC">
                <wp:simplePos x="0" y="0"/>
                <wp:positionH relativeFrom="column">
                  <wp:posOffset>-31116</wp:posOffset>
                </wp:positionH>
                <wp:positionV relativeFrom="paragraph">
                  <wp:posOffset>62</wp:posOffset>
                </wp:positionV>
                <wp:extent cx="1828800" cy="8101453"/>
                <wp:effectExtent l="0" t="0" r="0" b="0"/>
                <wp:wrapSquare wrapText="bothSides"/>
                <wp:docPr id="1049956034" name="Text Box 1"/>
                <wp:cNvGraphicFramePr/>
                <a:graphic xmlns:a="http://schemas.openxmlformats.org/drawingml/2006/main">
                  <a:graphicData uri="http://schemas.microsoft.com/office/word/2010/wordprocessingShape">
                    <wps:wsp>
                      <wps:cNvSpPr txBox="1"/>
                      <wps:spPr>
                        <a:xfrm rot="10800000">
                          <a:off x="0" y="0"/>
                          <a:ext cx="1828800" cy="8101453"/>
                        </a:xfrm>
                        <a:prstGeom prst="rect">
                          <a:avLst/>
                        </a:prstGeom>
                        <a:noFill/>
                        <a:ln w="6350">
                          <a:noFill/>
                        </a:ln>
                      </wps:spPr>
                      <wps:txbx>
                        <w:txbxContent>
                          <w:p w14:paraId="0283A5C7" w14:textId="77777777" w:rsidR="00E9705A" w:rsidRDefault="00E9705A">
                            <w:pPr>
                              <w:spacing w:before="153" w:line="310" w:lineRule="exact"/>
                              <w:rPr>
                                <w:sz w:val="28"/>
                              </w:rPr>
                            </w:pPr>
                            <w:r>
                              <w:rPr>
                                <w:sz w:val="28"/>
                              </w:rPr>
                              <w:t>STEP 7- ROOF COVER INSTALLATION</w:t>
                            </w:r>
                          </w:p>
                          <w:p w14:paraId="0F7B7EB7" w14:textId="77777777" w:rsidR="00E9705A" w:rsidRDefault="00E9705A">
                            <w:pPr>
                              <w:spacing w:line="300" w:lineRule="exact"/>
                              <w:ind w:left="202"/>
                              <w:rPr>
                                <w:b/>
                                <w:sz w:val="28"/>
                              </w:rPr>
                            </w:pPr>
                            <w:r>
                              <w:rPr>
                                <w:b/>
                                <w:sz w:val="28"/>
                              </w:rPr>
                              <w:t>PLEASE NOTE: ONLY ATTEMPT COVER INSTALLATION IN LITTLE OR NO WIND</w:t>
                            </w:r>
                          </w:p>
                          <w:p w14:paraId="6F8051D1" w14:textId="77777777" w:rsidR="00E9705A" w:rsidRDefault="00E9705A">
                            <w:pPr>
                              <w:pStyle w:val="ListParagraph"/>
                              <w:numPr>
                                <w:ilvl w:val="1"/>
                                <w:numId w:val="5"/>
                              </w:numPr>
                              <w:tabs>
                                <w:tab w:val="left" w:pos="423"/>
                              </w:tabs>
                              <w:ind w:left="210" w:right="159" w:firstLine="0"/>
                              <w:jc w:val="left"/>
                              <w:rPr>
                                <w:sz w:val="26"/>
                              </w:rPr>
                            </w:pPr>
                            <w:r>
                              <w:rPr>
                                <w:sz w:val="26"/>
                              </w:rPr>
                              <w:t xml:space="preserve">Unfold the roof cover carefully to locate the two end edges of the roof cover. The ends of the roof cover have a line </w:t>
                            </w:r>
                          </w:p>
                          <w:p w14:paraId="43972DF7" w14:textId="07C1FF2B" w:rsidR="00E9705A" w:rsidRPr="00E9705A" w:rsidRDefault="00E9705A" w:rsidP="00E9705A">
                            <w:pPr>
                              <w:tabs>
                                <w:tab w:val="left" w:pos="423"/>
                              </w:tabs>
                              <w:ind w:left="210" w:right="159"/>
                              <w:rPr>
                                <w:sz w:val="26"/>
                              </w:rPr>
                            </w:pPr>
                            <w:r w:rsidRPr="00E9705A">
                              <w:rPr>
                                <w:sz w:val="26"/>
                              </w:rPr>
                              <w:t>of</w:t>
                            </w:r>
                            <w:r w:rsidRPr="00E9705A">
                              <w:rPr>
                                <w:sz w:val="28"/>
                              </w:rPr>
                              <w:t xml:space="preserve"> </w:t>
                            </w:r>
                            <w:r w:rsidRPr="00E9705A">
                              <w:rPr>
                                <w:sz w:val="26"/>
                              </w:rPr>
                              <w:t xml:space="preserve">eyelets on the underside, close to the end pouch of the roof cover. The Choke Rope is pre installed in the end   </w:t>
                            </w:r>
                          </w:p>
                          <w:p w14:paraId="19CB233E" w14:textId="77777777" w:rsidR="00E9705A" w:rsidRPr="00B54C55" w:rsidRDefault="00E9705A" w:rsidP="00B54C55">
                            <w:pPr>
                              <w:pStyle w:val="ListParagraph"/>
                              <w:tabs>
                                <w:tab w:val="left" w:pos="423"/>
                              </w:tabs>
                              <w:ind w:left="210" w:right="159"/>
                              <w:rPr>
                                <w:sz w:val="26"/>
                              </w:rPr>
                            </w:pPr>
                            <w:r>
                              <w:rPr>
                                <w:sz w:val="26"/>
                              </w:rPr>
                              <w:t>pouch of roof cover.</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19348824" id="_x0000_s1031" type="#_x0000_t202" style="position:absolute;margin-left:-2.45pt;margin-top:0;width:2in;height:637.9pt;rotation:180;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" filled="f" stroked="f" strokeweight=".5pt">
                <v:textbox style="layout-flow:vertical-ideographic;mso-fit-shape-to-text:t">
                  <w:txbxContent>
                    <w:p w14:paraId="0283A5C7" w14:textId="77777777" w:rsidR="00E9705A" w:rsidRDefault="00E9705A">
                      <w:pPr>
                        <w:spacing w:before="153" w:line="310" w:lineRule="exact"/>
                        <w:rPr>
                          <w:sz w:val="28"/>
                        </w:rPr>
                      </w:pPr>
                      <w:r>
                        <w:rPr>
                          <w:sz w:val="28"/>
                        </w:rPr>
                        <w:t>STEP 7- ROOF COVER INSTALLATION</w:t>
                      </w:r>
                    </w:p>
                    <w:p w14:paraId="0F7B7EB7" w14:textId="77777777" w:rsidR="00E9705A" w:rsidRDefault="00E9705A">
                      <w:pPr>
                        <w:spacing w:line="300" w:lineRule="exact"/>
                        <w:ind w:left="202"/>
                        <w:rPr>
                          <w:b/>
                          <w:sz w:val="28"/>
                        </w:rPr>
                      </w:pPr>
                      <w:r>
                        <w:rPr>
                          <w:b/>
                          <w:sz w:val="28"/>
                        </w:rPr>
                        <w:t>PLEASE NOTE: ONLY ATTEMPT COVER INSTALLATION IN LITTLE OR NO WIND</w:t>
                      </w:r>
                    </w:p>
                    <w:p w14:paraId="6F8051D1" w14:textId="77777777" w:rsidR="00E9705A" w:rsidRDefault="00E9705A">
                      <w:pPr>
                        <w:pStyle w:val="ListParagraph"/>
                        <w:numPr>
                          <w:ilvl w:val="1"/>
                          <w:numId w:val="5"/>
                        </w:numPr>
                        <w:tabs>
                          <w:tab w:val="left" w:pos="423"/>
                        </w:tabs>
                        <w:ind w:left="210" w:right="159" w:firstLine="0"/>
                        <w:jc w:val="left"/>
                        <w:rPr>
                          <w:sz w:val="26"/>
                        </w:rPr>
                      </w:pPr>
                      <w:r>
                        <w:rPr>
                          <w:sz w:val="26"/>
                        </w:rPr>
                        <w:t xml:space="preserve">Unfold the roof cover carefully to locate the two end edges of the roof cover. The ends of the roof cover have a line </w:t>
                      </w:r>
                    </w:p>
                    <w:p w14:paraId="43972DF7" w14:textId="07C1FF2B" w:rsidR="00E9705A" w:rsidRPr="00E9705A" w:rsidRDefault="00E9705A" w:rsidP="00E9705A">
                      <w:pPr>
                        <w:tabs>
                          <w:tab w:val="left" w:pos="423"/>
                        </w:tabs>
                        <w:ind w:left="210" w:right="159"/>
                        <w:rPr>
                          <w:sz w:val="26"/>
                        </w:rPr>
                      </w:pPr>
                      <w:r w:rsidRPr="00E9705A">
                        <w:rPr>
                          <w:sz w:val="26"/>
                        </w:rPr>
                        <w:t>of</w:t>
                      </w:r>
                      <w:r w:rsidRPr="00E9705A">
                        <w:rPr>
                          <w:sz w:val="28"/>
                        </w:rPr>
                        <w:t xml:space="preserve"> </w:t>
                      </w:r>
                      <w:r w:rsidRPr="00E9705A">
                        <w:rPr>
                          <w:sz w:val="26"/>
                        </w:rPr>
                        <w:t xml:space="preserve">eyelets on the underside, close to the end pouch of the roof cover. The Choke Rope is pre installed in the end   </w:t>
                      </w:r>
                    </w:p>
                    <w:p w14:paraId="19CB233E" w14:textId="77777777" w:rsidR="00E9705A" w:rsidRPr="00B54C55" w:rsidRDefault="00E9705A" w:rsidP="00B54C55">
                      <w:pPr>
                        <w:pStyle w:val="ListParagraph"/>
                        <w:tabs>
                          <w:tab w:val="left" w:pos="423"/>
                        </w:tabs>
                        <w:ind w:left="210" w:right="159"/>
                        <w:rPr>
                          <w:sz w:val="26"/>
                        </w:rPr>
                      </w:pPr>
                      <w:r>
                        <w:rPr>
                          <w:sz w:val="26"/>
                        </w:rPr>
                        <w:t>pouch of roof cover.</w:t>
                      </w:r>
                    </w:p>
                  </w:txbxContent>
                </v:textbox>
                <w10:wrap type="square"/>
              </v:shape>
            </w:pict>
          </mc:Fallback>
        </mc:AlternateContent>
      </w:r>
    </w:p>
    <w:p w14:paraId="4E3945DE" w14:textId="551E338D" w:rsidR="00825DE7" w:rsidRDefault="00825DE7">
      <w:pPr>
        <w:pStyle w:val="ListParagraph"/>
        <w:numPr>
          <w:ilvl w:val="1"/>
          <w:numId w:val="5"/>
        </w:numPr>
        <w:tabs>
          <w:tab w:val="left" w:pos="491"/>
        </w:tabs>
        <w:spacing w:before="98"/>
        <w:ind w:left="490" w:hanging="229"/>
        <w:jc w:val="left"/>
        <w:sectPr w:rsidR="00825DE7">
          <w:pgSz w:w="11906" w:h="16838"/>
          <w:pgMar w:top="1304" w:right="964" w:bottom="1304" w:left="1304" w:header="851" w:footer="992" w:gutter="0"/>
          <w:cols w:space="425"/>
          <w:docGrid w:type="lines" w:linePitch="312"/>
        </w:sectPr>
      </w:pPr>
    </w:p>
    <w:p w14:paraId="5478E6DF" w14:textId="09275CDD" w:rsidR="00825DE7" w:rsidRDefault="00875511">
      <w:pPr>
        <w:pStyle w:val="BodyText"/>
        <w:rPr>
          <w:sz w:val="28"/>
          <w:szCs w:val="28"/>
        </w:rPr>
      </w:pPr>
      <w:r w:rsidRPr="00B136D7">
        <w:rPr>
          <w:noProof/>
          <w:sz w:val="72"/>
        </w:rPr>
        <w:lastRenderedPageBreak/>
        <w:drawing>
          <wp:anchor distT="0" distB="0" distL="114300" distR="114300" simplePos="0" relativeHeight="251720704" behindDoc="0" locked="0" layoutInCell="1" allowOverlap="1" wp14:anchorId="46224FBE" wp14:editId="4DF8E4C8">
            <wp:simplePos x="0" y="0"/>
            <wp:positionH relativeFrom="margin">
              <wp:posOffset>-191135</wp:posOffset>
            </wp:positionH>
            <wp:positionV relativeFrom="margin">
              <wp:posOffset>9136892</wp:posOffset>
            </wp:positionV>
            <wp:extent cx="828675" cy="512445"/>
            <wp:effectExtent l="0" t="0" r="0" b="0"/>
            <wp:wrapSquare wrapText="bothSides"/>
            <wp:docPr id="1961434584" name="Picture 1" descr="A logo for a t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8431" name="Picture 1" descr="A logo for a tent&#10;&#10;Description automatically generated"/>
                    <pic:cNvPicPr/>
                  </pic:nvPicPr>
                  <pic:blipFill rotWithShape="1">
                    <a:blip r:embed="rId11" cstate="print">
                      <a:extLst>
                        <a:ext uri="{28A0092B-C50C-407E-A947-70E740481C1C}">
                          <a14:useLocalDpi xmlns:a14="http://schemas.microsoft.com/office/drawing/2010/main" val="0"/>
                        </a:ext>
                      </a:extLst>
                    </a:blip>
                    <a:srcRect l="10781" t="17493" r="8125" b="15660"/>
                    <a:stretch/>
                  </pic:blipFill>
                  <pic:spPr bwMode="auto">
                    <a:xfrm>
                      <a:off x="0" y="0"/>
                      <a:ext cx="828675" cy="512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18656" behindDoc="0" locked="0" layoutInCell="1" allowOverlap="1" wp14:anchorId="55DBDFEC" wp14:editId="1B78C08B">
                <wp:simplePos x="0" y="0"/>
                <wp:positionH relativeFrom="column">
                  <wp:posOffset>-191135</wp:posOffset>
                </wp:positionH>
                <wp:positionV relativeFrom="paragraph">
                  <wp:posOffset>-245</wp:posOffset>
                </wp:positionV>
                <wp:extent cx="6766560" cy="9129251"/>
                <wp:effectExtent l="0" t="0" r="15240" b="15240"/>
                <wp:wrapNone/>
                <wp:docPr id="124839101" name="Rectangle 3"/>
                <wp:cNvGraphicFramePr/>
                <a:graphic xmlns:a="http://schemas.openxmlformats.org/drawingml/2006/main">
                  <a:graphicData uri="http://schemas.microsoft.com/office/word/2010/wordprocessingShape">
                    <wps:wsp>
                      <wps:cNvSpPr/>
                      <wps:spPr>
                        <a:xfrm>
                          <a:off x="0" y="0"/>
                          <a:ext cx="6766560" cy="9129251"/>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5085D05" id="Rectangle 3" o:spid="_x0000_s1026" style="position:absolute;margin-left:-15.05pt;margin-top:0;width:532.8pt;height:718.8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" filled="f" strokecolor="black [3213]" strokeweight="1pt"/>
            </w:pict>
          </mc:Fallback>
        </mc:AlternateContent>
      </w:r>
      <w:r>
        <w:rPr>
          <w:noProof/>
        </w:rPr>
        <w:drawing>
          <wp:anchor distT="0" distB="0" distL="114300" distR="114300" simplePos="0" relativeHeight="251714560" behindDoc="1" locked="0" layoutInCell="1" allowOverlap="1" wp14:anchorId="4A4F13A8" wp14:editId="2456F710">
            <wp:simplePos x="0" y="0"/>
            <wp:positionH relativeFrom="column">
              <wp:posOffset>-531658</wp:posOffset>
            </wp:positionH>
            <wp:positionV relativeFrom="paragraph">
              <wp:posOffset>2216683</wp:posOffset>
            </wp:positionV>
            <wp:extent cx="8112125" cy="5730875"/>
            <wp:effectExtent l="0" t="0" r="3175" b="3175"/>
            <wp:wrapNone/>
            <wp:docPr id="16" name="图片 16" descr="3640C-Model.10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3640C-Model.10_00"/>
                    <pic:cNvPicPr>
                      <a:picLocks noChangeAspect="1"/>
                    </pic:cNvPicPr>
                  </pic:nvPicPr>
                  <pic:blipFill>
                    <a:blip r:embed="rId23"/>
                    <a:stretch>
                      <a:fillRect/>
                    </a:stretch>
                  </pic:blipFill>
                  <pic:spPr>
                    <a:xfrm rot="16200000">
                      <a:off x="0" y="0"/>
                      <a:ext cx="8112125" cy="5730875"/>
                    </a:xfrm>
                    <a:prstGeom prst="rect">
                      <a:avLst/>
                    </a:prstGeom>
                  </pic:spPr>
                </pic:pic>
              </a:graphicData>
            </a:graphic>
          </wp:anchor>
        </w:drawing>
      </w:r>
      <w:r>
        <w:rPr>
          <w:noProof/>
        </w:rPr>
        <mc:AlternateContent>
          <mc:Choice Requires="wps">
            <w:drawing>
              <wp:anchor distT="0" distB="0" distL="114300" distR="114300" simplePos="0" relativeHeight="251716608" behindDoc="0" locked="0" layoutInCell="1" allowOverlap="1" wp14:anchorId="41727296" wp14:editId="35CCCB73">
                <wp:simplePos x="0" y="0"/>
                <wp:positionH relativeFrom="column">
                  <wp:posOffset>5294282</wp:posOffset>
                </wp:positionH>
                <wp:positionV relativeFrom="paragraph">
                  <wp:posOffset>512</wp:posOffset>
                </wp:positionV>
                <wp:extent cx="1828800" cy="1828800"/>
                <wp:effectExtent l="0" t="0" r="0" b="0"/>
                <wp:wrapSquare wrapText="bothSides"/>
                <wp:docPr id="785541679" name="Text Box 1"/>
                <wp:cNvGraphicFramePr/>
                <a:graphic xmlns:a="http://schemas.openxmlformats.org/drawingml/2006/main">
                  <a:graphicData uri="http://schemas.microsoft.com/office/word/2010/wordprocessingShape">
                    <wps:wsp>
                      <wps:cNvSpPr txBox="1"/>
                      <wps:spPr>
                        <a:xfrm rot="10800000">
                          <a:off x="0" y="0"/>
                          <a:ext cx="1828800" cy="1828800"/>
                        </a:xfrm>
                        <a:prstGeom prst="rect">
                          <a:avLst/>
                        </a:prstGeom>
                        <a:noFill/>
                        <a:ln w="6350">
                          <a:noFill/>
                        </a:ln>
                      </wps:spPr>
                      <wps:txbx>
                        <w:txbxContent>
                          <w:p w14:paraId="0C562EC1" w14:textId="77777777" w:rsidR="00875511" w:rsidRDefault="00875511">
                            <w:pPr>
                              <w:ind w:leftChars="934" w:left="2367" w:right="3098" w:hangingChars="135" w:hanging="312"/>
                              <w:jc w:val="both"/>
                              <w:rPr>
                                <w:spacing w:val="-8"/>
                                <w:w w:val="105"/>
                              </w:rPr>
                            </w:pPr>
                            <w:r>
                              <w:rPr>
                                <w:w w:val="105"/>
                              </w:rPr>
                              <w:t>NOTE:</w:t>
                            </w:r>
                            <w:r>
                              <w:rPr>
                                <w:spacing w:val="-7"/>
                                <w:w w:val="105"/>
                              </w:rPr>
                              <w:t xml:space="preserve"> </w:t>
                            </w:r>
                            <w:r>
                              <w:rPr>
                                <w:w w:val="105"/>
                              </w:rPr>
                              <w:t>Ensure</w:t>
                            </w:r>
                            <w:r>
                              <w:rPr>
                                <w:spacing w:val="-7"/>
                                <w:w w:val="105"/>
                              </w:rPr>
                              <w:t xml:space="preserve"> </w:t>
                            </w:r>
                            <w:r>
                              <w:rPr>
                                <w:w w:val="105"/>
                              </w:rPr>
                              <w:t>the</w:t>
                            </w:r>
                            <w:r>
                              <w:rPr>
                                <w:spacing w:val="-7"/>
                                <w:w w:val="105"/>
                              </w:rPr>
                              <w:t xml:space="preserve"> </w:t>
                            </w:r>
                            <w:r>
                              <w:rPr>
                                <w:w w:val="105"/>
                              </w:rPr>
                              <w:t>cover</w:t>
                            </w:r>
                            <w:r>
                              <w:rPr>
                                <w:spacing w:val="-7"/>
                                <w:w w:val="105"/>
                              </w:rPr>
                              <w:t xml:space="preserve"> </w:t>
                            </w:r>
                            <w:r>
                              <w:rPr>
                                <w:w w:val="105"/>
                              </w:rPr>
                              <w:t>is</w:t>
                            </w:r>
                            <w:r>
                              <w:rPr>
                                <w:spacing w:val="-7"/>
                                <w:w w:val="105"/>
                              </w:rPr>
                              <w:t xml:space="preserve"> </w:t>
                            </w:r>
                            <w:r>
                              <w:rPr>
                                <w:w w:val="105"/>
                              </w:rPr>
                              <w:t>the</w:t>
                            </w:r>
                            <w:r>
                              <w:rPr>
                                <w:spacing w:val="-7"/>
                                <w:w w:val="105"/>
                              </w:rPr>
                              <w:t xml:space="preserve"> </w:t>
                            </w:r>
                            <w:r>
                              <w:rPr>
                                <w:w w:val="105"/>
                              </w:rPr>
                              <w:t>right</w:t>
                            </w:r>
                            <w:r>
                              <w:rPr>
                                <w:spacing w:val="-6"/>
                                <w:w w:val="105"/>
                              </w:rPr>
                              <w:t xml:space="preserve"> </w:t>
                            </w:r>
                            <w:r>
                              <w:rPr>
                                <w:w w:val="105"/>
                              </w:rPr>
                              <w:t>way</w:t>
                            </w:r>
                            <w:r>
                              <w:rPr>
                                <w:spacing w:val="-7"/>
                                <w:w w:val="105"/>
                              </w:rPr>
                              <w:t xml:space="preserve"> </w:t>
                            </w:r>
                            <w:r>
                              <w:rPr>
                                <w:w w:val="105"/>
                              </w:rPr>
                              <w:t>around</w:t>
                            </w:r>
                            <w:r>
                              <w:rPr>
                                <w:spacing w:val="-7"/>
                                <w:w w:val="105"/>
                              </w:rPr>
                              <w:t xml:space="preserve"> </w:t>
                            </w:r>
                            <w:r>
                              <w:rPr>
                                <w:w w:val="105"/>
                              </w:rPr>
                              <w:t>and</w:t>
                            </w:r>
                            <w:r>
                              <w:rPr>
                                <w:spacing w:val="-7"/>
                                <w:w w:val="105"/>
                              </w:rPr>
                              <w:t xml:space="preserve"> </w:t>
                            </w:r>
                            <w:r>
                              <w:rPr>
                                <w:w w:val="105"/>
                              </w:rPr>
                              <w:t>have</w:t>
                            </w:r>
                            <w:r>
                              <w:rPr>
                                <w:spacing w:val="-7"/>
                                <w:w w:val="105"/>
                              </w:rPr>
                              <w:t xml:space="preserve"> </w:t>
                            </w:r>
                            <w:r>
                              <w:rPr>
                                <w:w w:val="105"/>
                              </w:rPr>
                              <w:t>an</w:t>
                            </w:r>
                            <w:r>
                              <w:rPr>
                                <w:spacing w:val="-7"/>
                                <w:w w:val="105"/>
                              </w:rPr>
                              <w:t xml:space="preserve"> </w:t>
                            </w:r>
                            <w:r>
                              <w:rPr>
                                <w:w w:val="105"/>
                              </w:rPr>
                              <w:t>even</w:t>
                            </w:r>
                            <w:r>
                              <w:rPr>
                                <w:spacing w:val="-7"/>
                                <w:w w:val="105"/>
                              </w:rPr>
                              <w:t xml:space="preserve"> </w:t>
                            </w:r>
                            <w:r>
                              <w:rPr>
                                <w:w w:val="105"/>
                              </w:rPr>
                              <w:t>amount</w:t>
                            </w:r>
                            <w:r>
                              <w:rPr>
                                <w:spacing w:val="-6"/>
                                <w:w w:val="105"/>
                              </w:rPr>
                              <w:t xml:space="preserve"> </w:t>
                            </w:r>
                            <w:r>
                              <w:rPr>
                                <w:w w:val="105"/>
                              </w:rPr>
                              <w:t>of</w:t>
                            </w:r>
                            <w:r>
                              <w:rPr>
                                <w:spacing w:val="-7"/>
                                <w:w w:val="105"/>
                              </w:rPr>
                              <w:t xml:space="preserve"> </w:t>
                            </w:r>
                            <w:r>
                              <w:rPr>
                                <w:w w:val="105"/>
                              </w:rPr>
                              <w:t>cover</w:t>
                            </w:r>
                            <w:r>
                              <w:rPr>
                                <w:spacing w:val="-7"/>
                                <w:w w:val="105"/>
                              </w:rPr>
                              <w:t xml:space="preserve"> </w:t>
                            </w:r>
                            <w:r>
                              <w:rPr>
                                <w:w w:val="105"/>
                              </w:rPr>
                              <w:t>overhanging</w:t>
                            </w:r>
                            <w:r>
                              <w:rPr>
                                <w:spacing w:val="-7"/>
                                <w:w w:val="105"/>
                              </w:rPr>
                              <w:t xml:space="preserve"> </w:t>
                            </w:r>
                            <w:r>
                              <w:rPr>
                                <w:spacing w:val="-8"/>
                                <w:w w:val="105"/>
                              </w:rPr>
                              <w:t xml:space="preserve">at </w:t>
                            </w:r>
                          </w:p>
                          <w:p w14:paraId="614C60AD" w14:textId="77777777" w:rsidR="00875511" w:rsidRDefault="00875511">
                            <w:pPr>
                              <w:ind w:leftChars="1034" w:left="2275" w:right="3098" w:firstLine="418"/>
                              <w:jc w:val="both"/>
                              <w:rPr>
                                <w:spacing w:val="-4"/>
                                <w:w w:val="105"/>
                              </w:rPr>
                            </w:pPr>
                            <w:r>
                              <w:rPr>
                                <w:w w:val="105"/>
                              </w:rPr>
                              <w:t>both</w:t>
                            </w:r>
                            <w:r>
                              <w:rPr>
                                <w:spacing w:val="-6"/>
                                <w:w w:val="105"/>
                              </w:rPr>
                              <w:t xml:space="preserve"> </w:t>
                            </w:r>
                            <w:r>
                              <w:rPr>
                                <w:w w:val="105"/>
                              </w:rPr>
                              <w:t>ends</w:t>
                            </w:r>
                            <w:r>
                              <w:rPr>
                                <w:spacing w:val="-6"/>
                                <w:w w:val="105"/>
                              </w:rPr>
                              <w:t xml:space="preserve"> </w:t>
                            </w:r>
                            <w:r>
                              <w:rPr>
                                <w:w w:val="105"/>
                              </w:rPr>
                              <w:t>of</w:t>
                            </w:r>
                            <w:r>
                              <w:rPr>
                                <w:spacing w:val="-6"/>
                                <w:w w:val="105"/>
                              </w:rPr>
                              <w:t xml:space="preserve"> </w:t>
                            </w:r>
                            <w:r>
                              <w:rPr>
                                <w:w w:val="105"/>
                              </w:rPr>
                              <w:t>the</w:t>
                            </w:r>
                            <w:r>
                              <w:rPr>
                                <w:spacing w:val="-5"/>
                                <w:w w:val="105"/>
                              </w:rPr>
                              <w:t xml:space="preserve"> </w:t>
                            </w:r>
                            <w:r>
                              <w:rPr>
                                <w:w w:val="105"/>
                              </w:rPr>
                              <w:t>frame.</w:t>
                            </w:r>
                            <w:r>
                              <w:rPr>
                                <w:spacing w:val="-6"/>
                                <w:w w:val="105"/>
                              </w:rPr>
                              <w:t xml:space="preserve"> </w:t>
                            </w:r>
                            <w:r>
                              <w:rPr>
                                <w:w w:val="105"/>
                              </w:rPr>
                              <w:t>Sleeves</w:t>
                            </w:r>
                            <w:r>
                              <w:rPr>
                                <w:spacing w:val="-6"/>
                                <w:w w:val="105"/>
                              </w:rPr>
                              <w:t xml:space="preserve"> </w:t>
                            </w:r>
                            <w:r>
                              <w:rPr>
                                <w:w w:val="105"/>
                              </w:rPr>
                              <w:t>are</w:t>
                            </w:r>
                            <w:r>
                              <w:rPr>
                                <w:spacing w:val="-6"/>
                                <w:w w:val="105"/>
                              </w:rPr>
                              <w:t xml:space="preserve"> </w:t>
                            </w:r>
                            <w:r>
                              <w:rPr>
                                <w:w w:val="105"/>
                              </w:rPr>
                              <w:t>on</w:t>
                            </w:r>
                            <w:r>
                              <w:rPr>
                                <w:spacing w:val="-5"/>
                                <w:w w:val="105"/>
                              </w:rPr>
                              <w:t xml:space="preserve"> </w:t>
                            </w:r>
                            <w:r>
                              <w:rPr>
                                <w:w w:val="105"/>
                              </w:rPr>
                              <w:t>the</w:t>
                            </w:r>
                            <w:r>
                              <w:rPr>
                                <w:spacing w:val="-6"/>
                                <w:w w:val="105"/>
                              </w:rPr>
                              <w:t xml:space="preserve"> </w:t>
                            </w:r>
                            <w:r>
                              <w:rPr>
                                <w:w w:val="105"/>
                              </w:rPr>
                              <w:t>underside</w:t>
                            </w:r>
                            <w:r>
                              <w:rPr>
                                <w:spacing w:val="-6"/>
                                <w:w w:val="105"/>
                              </w:rPr>
                              <w:t xml:space="preserve"> </w:t>
                            </w:r>
                            <w:r>
                              <w:rPr>
                                <w:w w:val="105"/>
                              </w:rPr>
                              <w:t>and</w:t>
                            </w:r>
                            <w:r>
                              <w:rPr>
                                <w:spacing w:val="-6"/>
                                <w:w w:val="105"/>
                              </w:rPr>
                              <w:t xml:space="preserve"> </w:t>
                            </w:r>
                            <w:r>
                              <w:rPr>
                                <w:w w:val="105"/>
                              </w:rPr>
                              <w:t>are</w:t>
                            </w:r>
                            <w:r>
                              <w:rPr>
                                <w:spacing w:val="-5"/>
                                <w:w w:val="105"/>
                              </w:rPr>
                              <w:t xml:space="preserve"> </w:t>
                            </w:r>
                            <w:r>
                              <w:rPr>
                                <w:w w:val="105"/>
                              </w:rPr>
                              <w:t>on</w:t>
                            </w:r>
                            <w:r>
                              <w:rPr>
                                <w:spacing w:val="-6"/>
                                <w:w w:val="105"/>
                              </w:rPr>
                              <w:t xml:space="preserve"> </w:t>
                            </w:r>
                            <w:r>
                              <w:rPr>
                                <w:w w:val="105"/>
                              </w:rPr>
                              <w:t>the</w:t>
                            </w:r>
                            <w:r>
                              <w:rPr>
                                <w:spacing w:val="-6"/>
                                <w:w w:val="105"/>
                              </w:rPr>
                              <w:t xml:space="preserve"> </w:t>
                            </w:r>
                            <w:r>
                              <w:rPr>
                                <w:w w:val="105"/>
                              </w:rPr>
                              <w:t>sides</w:t>
                            </w:r>
                            <w:r>
                              <w:rPr>
                                <w:spacing w:val="-6"/>
                                <w:w w:val="105"/>
                              </w:rPr>
                              <w:t xml:space="preserve"> </w:t>
                            </w:r>
                            <w:r>
                              <w:rPr>
                                <w:w w:val="105"/>
                              </w:rPr>
                              <w:t>of</w:t>
                            </w:r>
                            <w:r>
                              <w:rPr>
                                <w:spacing w:val="-5"/>
                                <w:w w:val="105"/>
                              </w:rPr>
                              <w:t xml:space="preserve"> </w:t>
                            </w:r>
                            <w:r>
                              <w:rPr>
                                <w:w w:val="105"/>
                              </w:rPr>
                              <w:t>the</w:t>
                            </w:r>
                            <w:r>
                              <w:rPr>
                                <w:spacing w:val="-6"/>
                                <w:w w:val="105"/>
                              </w:rPr>
                              <w:t xml:space="preserve"> </w:t>
                            </w:r>
                            <w:r>
                              <w:rPr>
                                <w:w w:val="105"/>
                              </w:rPr>
                              <w:t>cover</w:t>
                            </w:r>
                            <w:r>
                              <w:rPr>
                                <w:spacing w:val="-6"/>
                                <w:w w:val="105"/>
                              </w:rPr>
                              <w:t xml:space="preserve"> </w:t>
                            </w:r>
                            <w:r>
                              <w:rPr>
                                <w:spacing w:val="-4"/>
                                <w:w w:val="105"/>
                              </w:rPr>
                              <w:t xml:space="preserve">only. </w:t>
                            </w:r>
                          </w:p>
                          <w:p w14:paraId="4A25C063" w14:textId="77777777" w:rsidR="00875511" w:rsidRPr="008C14A1" w:rsidRDefault="00875511" w:rsidP="008C14A1">
                            <w:pPr>
                              <w:ind w:leftChars="1034" w:left="2275" w:right="3098" w:firstLine="418"/>
                              <w:jc w:val="both"/>
                              <w:rPr>
                                <w:w w:val="105"/>
                              </w:rPr>
                            </w:pPr>
                            <w:r>
                              <w:rPr>
                                <w:w w:val="105"/>
                              </w:rPr>
                              <w:t>The ends of the shelter has rope already threaded through as well as</w:t>
                            </w:r>
                            <w:r>
                              <w:rPr>
                                <w:spacing w:val="-38"/>
                                <w:w w:val="105"/>
                              </w:rPr>
                              <w:t xml:space="preserve"> </w:t>
                            </w:r>
                            <w:r>
                              <w:rPr>
                                <w:w w:val="105"/>
                              </w:rPr>
                              <w:t>eyelets</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41727296" id="_x0000_s1032" type="#_x0000_t202" style="position:absolute;margin-left:416.85pt;margin-top:.05pt;width:2in;height:2in;rotation:180;z-index:2517166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" filled="f" stroked="f" strokeweight=".5pt">
                <v:textbox style="layout-flow:vertical-ideographic;mso-fit-shape-to-text:t">
                  <w:txbxContent>
                    <w:p w14:paraId="0C562EC1" w14:textId="77777777" w:rsidR="00875511" w:rsidRDefault="00875511">
                      <w:pPr>
                        <w:ind w:leftChars="934" w:left="2367" w:right="3098" w:hangingChars="135" w:hanging="312"/>
                        <w:jc w:val="both"/>
                        <w:rPr>
                          <w:spacing w:val="-8"/>
                          <w:w w:val="105"/>
                        </w:rPr>
                      </w:pPr>
                      <w:r>
                        <w:rPr>
                          <w:w w:val="105"/>
                        </w:rPr>
                        <w:t>NOTE:</w:t>
                      </w:r>
                      <w:r>
                        <w:rPr>
                          <w:spacing w:val="-7"/>
                          <w:w w:val="105"/>
                        </w:rPr>
                        <w:t xml:space="preserve"> </w:t>
                      </w:r>
                      <w:r>
                        <w:rPr>
                          <w:w w:val="105"/>
                        </w:rPr>
                        <w:t>Ensure</w:t>
                      </w:r>
                      <w:r>
                        <w:rPr>
                          <w:spacing w:val="-7"/>
                          <w:w w:val="105"/>
                        </w:rPr>
                        <w:t xml:space="preserve"> </w:t>
                      </w:r>
                      <w:r>
                        <w:rPr>
                          <w:w w:val="105"/>
                        </w:rPr>
                        <w:t>the</w:t>
                      </w:r>
                      <w:r>
                        <w:rPr>
                          <w:spacing w:val="-7"/>
                          <w:w w:val="105"/>
                        </w:rPr>
                        <w:t xml:space="preserve"> </w:t>
                      </w:r>
                      <w:r>
                        <w:rPr>
                          <w:w w:val="105"/>
                        </w:rPr>
                        <w:t>cover</w:t>
                      </w:r>
                      <w:r>
                        <w:rPr>
                          <w:spacing w:val="-7"/>
                          <w:w w:val="105"/>
                        </w:rPr>
                        <w:t xml:space="preserve"> </w:t>
                      </w:r>
                      <w:r>
                        <w:rPr>
                          <w:w w:val="105"/>
                        </w:rPr>
                        <w:t>is</w:t>
                      </w:r>
                      <w:r>
                        <w:rPr>
                          <w:spacing w:val="-7"/>
                          <w:w w:val="105"/>
                        </w:rPr>
                        <w:t xml:space="preserve"> </w:t>
                      </w:r>
                      <w:r>
                        <w:rPr>
                          <w:w w:val="105"/>
                        </w:rPr>
                        <w:t>the</w:t>
                      </w:r>
                      <w:r>
                        <w:rPr>
                          <w:spacing w:val="-7"/>
                          <w:w w:val="105"/>
                        </w:rPr>
                        <w:t xml:space="preserve"> </w:t>
                      </w:r>
                      <w:r>
                        <w:rPr>
                          <w:w w:val="105"/>
                        </w:rPr>
                        <w:t>right</w:t>
                      </w:r>
                      <w:r>
                        <w:rPr>
                          <w:spacing w:val="-6"/>
                          <w:w w:val="105"/>
                        </w:rPr>
                        <w:t xml:space="preserve"> </w:t>
                      </w:r>
                      <w:r>
                        <w:rPr>
                          <w:w w:val="105"/>
                        </w:rPr>
                        <w:t>way</w:t>
                      </w:r>
                      <w:r>
                        <w:rPr>
                          <w:spacing w:val="-7"/>
                          <w:w w:val="105"/>
                        </w:rPr>
                        <w:t xml:space="preserve"> </w:t>
                      </w:r>
                      <w:r>
                        <w:rPr>
                          <w:w w:val="105"/>
                        </w:rPr>
                        <w:t>around</w:t>
                      </w:r>
                      <w:r>
                        <w:rPr>
                          <w:spacing w:val="-7"/>
                          <w:w w:val="105"/>
                        </w:rPr>
                        <w:t xml:space="preserve"> </w:t>
                      </w:r>
                      <w:r>
                        <w:rPr>
                          <w:w w:val="105"/>
                        </w:rPr>
                        <w:t>and</w:t>
                      </w:r>
                      <w:r>
                        <w:rPr>
                          <w:spacing w:val="-7"/>
                          <w:w w:val="105"/>
                        </w:rPr>
                        <w:t xml:space="preserve"> </w:t>
                      </w:r>
                      <w:r>
                        <w:rPr>
                          <w:w w:val="105"/>
                        </w:rPr>
                        <w:t>have</w:t>
                      </w:r>
                      <w:r>
                        <w:rPr>
                          <w:spacing w:val="-7"/>
                          <w:w w:val="105"/>
                        </w:rPr>
                        <w:t xml:space="preserve"> </w:t>
                      </w:r>
                      <w:r>
                        <w:rPr>
                          <w:w w:val="105"/>
                        </w:rPr>
                        <w:t>an</w:t>
                      </w:r>
                      <w:r>
                        <w:rPr>
                          <w:spacing w:val="-7"/>
                          <w:w w:val="105"/>
                        </w:rPr>
                        <w:t xml:space="preserve"> </w:t>
                      </w:r>
                      <w:r>
                        <w:rPr>
                          <w:w w:val="105"/>
                        </w:rPr>
                        <w:t>even</w:t>
                      </w:r>
                      <w:r>
                        <w:rPr>
                          <w:spacing w:val="-7"/>
                          <w:w w:val="105"/>
                        </w:rPr>
                        <w:t xml:space="preserve"> </w:t>
                      </w:r>
                      <w:r>
                        <w:rPr>
                          <w:w w:val="105"/>
                        </w:rPr>
                        <w:t>amount</w:t>
                      </w:r>
                      <w:r>
                        <w:rPr>
                          <w:spacing w:val="-6"/>
                          <w:w w:val="105"/>
                        </w:rPr>
                        <w:t xml:space="preserve"> </w:t>
                      </w:r>
                      <w:r>
                        <w:rPr>
                          <w:w w:val="105"/>
                        </w:rPr>
                        <w:t>of</w:t>
                      </w:r>
                      <w:r>
                        <w:rPr>
                          <w:spacing w:val="-7"/>
                          <w:w w:val="105"/>
                        </w:rPr>
                        <w:t xml:space="preserve"> </w:t>
                      </w:r>
                      <w:r>
                        <w:rPr>
                          <w:w w:val="105"/>
                        </w:rPr>
                        <w:t>cover</w:t>
                      </w:r>
                      <w:r>
                        <w:rPr>
                          <w:spacing w:val="-7"/>
                          <w:w w:val="105"/>
                        </w:rPr>
                        <w:t xml:space="preserve"> </w:t>
                      </w:r>
                      <w:r>
                        <w:rPr>
                          <w:w w:val="105"/>
                        </w:rPr>
                        <w:t>overhanging</w:t>
                      </w:r>
                      <w:r>
                        <w:rPr>
                          <w:spacing w:val="-7"/>
                          <w:w w:val="105"/>
                        </w:rPr>
                        <w:t xml:space="preserve"> </w:t>
                      </w:r>
                      <w:r>
                        <w:rPr>
                          <w:spacing w:val="-8"/>
                          <w:w w:val="105"/>
                        </w:rPr>
                        <w:t xml:space="preserve">at </w:t>
                      </w:r>
                    </w:p>
                    <w:p w14:paraId="614C60AD" w14:textId="77777777" w:rsidR="00875511" w:rsidRDefault="00875511">
                      <w:pPr>
                        <w:ind w:leftChars="1034" w:left="2275" w:right="3098" w:firstLine="418"/>
                        <w:jc w:val="both"/>
                        <w:rPr>
                          <w:spacing w:val="-4"/>
                          <w:w w:val="105"/>
                        </w:rPr>
                      </w:pPr>
                      <w:r>
                        <w:rPr>
                          <w:w w:val="105"/>
                        </w:rPr>
                        <w:t>both</w:t>
                      </w:r>
                      <w:r>
                        <w:rPr>
                          <w:spacing w:val="-6"/>
                          <w:w w:val="105"/>
                        </w:rPr>
                        <w:t xml:space="preserve"> </w:t>
                      </w:r>
                      <w:r>
                        <w:rPr>
                          <w:w w:val="105"/>
                        </w:rPr>
                        <w:t>ends</w:t>
                      </w:r>
                      <w:r>
                        <w:rPr>
                          <w:spacing w:val="-6"/>
                          <w:w w:val="105"/>
                        </w:rPr>
                        <w:t xml:space="preserve"> </w:t>
                      </w:r>
                      <w:r>
                        <w:rPr>
                          <w:w w:val="105"/>
                        </w:rPr>
                        <w:t>of</w:t>
                      </w:r>
                      <w:r>
                        <w:rPr>
                          <w:spacing w:val="-6"/>
                          <w:w w:val="105"/>
                        </w:rPr>
                        <w:t xml:space="preserve"> </w:t>
                      </w:r>
                      <w:r>
                        <w:rPr>
                          <w:w w:val="105"/>
                        </w:rPr>
                        <w:t>the</w:t>
                      </w:r>
                      <w:r>
                        <w:rPr>
                          <w:spacing w:val="-5"/>
                          <w:w w:val="105"/>
                        </w:rPr>
                        <w:t xml:space="preserve"> </w:t>
                      </w:r>
                      <w:r>
                        <w:rPr>
                          <w:w w:val="105"/>
                        </w:rPr>
                        <w:t>frame.</w:t>
                      </w:r>
                      <w:r>
                        <w:rPr>
                          <w:spacing w:val="-6"/>
                          <w:w w:val="105"/>
                        </w:rPr>
                        <w:t xml:space="preserve"> </w:t>
                      </w:r>
                      <w:r>
                        <w:rPr>
                          <w:w w:val="105"/>
                        </w:rPr>
                        <w:t>Sleeves</w:t>
                      </w:r>
                      <w:r>
                        <w:rPr>
                          <w:spacing w:val="-6"/>
                          <w:w w:val="105"/>
                        </w:rPr>
                        <w:t xml:space="preserve"> </w:t>
                      </w:r>
                      <w:r>
                        <w:rPr>
                          <w:w w:val="105"/>
                        </w:rPr>
                        <w:t>are</w:t>
                      </w:r>
                      <w:r>
                        <w:rPr>
                          <w:spacing w:val="-6"/>
                          <w:w w:val="105"/>
                        </w:rPr>
                        <w:t xml:space="preserve"> </w:t>
                      </w:r>
                      <w:r>
                        <w:rPr>
                          <w:w w:val="105"/>
                        </w:rPr>
                        <w:t>on</w:t>
                      </w:r>
                      <w:r>
                        <w:rPr>
                          <w:spacing w:val="-5"/>
                          <w:w w:val="105"/>
                        </w:rPr>
                        <w:t xml:space="preserve"> </w:t>
                      </w:r>
                      <w:r>
                        <w:rPr>
                          <w:w w:val="105"/>
                        </w:rPr>
                        <w:t>the</w:t>
                      </w:r>
                      <w:r>
                        <w:rPr>
                          <w:spacing w:val="-6"/>
                          <w:w w:val="105"/>
                        </w:rPr>
                        <w:t xml:space="preserve"> </w:t>
                      </w:r>
                      <w:r>
                        <w:rPr>
                          <w:w w:val="105"/>
                        </w:rPr>
                        <w:t>underside</w:t>
                      </w:r>
                      <w:r>
                        <w:rPr>
                          <w:spacing w:val="-6"/>
                          <w:w w:val="105"/>
                        </w:rPr>
                        <w:t xml:space="preserve"> </w:t>
                      </w:r>
                      <w:r>
                        <w:rPr>
                          <w:w w:val="105"/>
                        </w:rPr>
                        <w:t>and</w:t>
                      </w:r>
                      <w:r>
                        <w:rPr>
                          <w:spacing w:val="-6"/>
                          <w:w w:val="105"/>
                        </w:rPr>
                        <w:t xml:space="preserve"> </w:t>
                      </w:r>
                      <w:r>
                        <w:rPr>
                          <w:w w:val="105"/>
                        </w:rPr>
                        <w:t>are</w:t>
                      </w:r>
                      <w:r>
                        <w:rPr>
                          <w:spacing w:val="-5"/>
                          <w:w w:val="105"/>
                        </w:rPr>
                        <w:t xml:space="preserve"> </w:t>
                      </w:r>
                      <w:r>
                        <w:rPr>
                          <w:w w:val="105"/>
                        </w:rPr>
                        <w:t>on</w:t>
                      </w:r>
                      <w:r>
                        <w:rPr>
                          <w:spacing w:val="-6"/>
                          <w:w w:val="105"/>
                        </w:rPr>
                        <w:t xml:space="preserve"> </w:t>
                      </w:r>
                      <w:r>
                        <w:rPr>
                          <w:w w:val="105"/>
                        </w:rPr>
                        <w:t>the</w:t>
                      </w:r>
                      <w:r>
                        <w:rPr>
                          <w:spacing w:val="-6"/>
                          <w:w w:val="105"/>
                        </w:rPr>
                        <w:t xml:space="preserve"> </w:t>
                      </w:r>
                      <w:r>
                        <w:rPr>
                          <w:w w:val="105"/>
                        </w:rPr>
                        <w:t>sides</w:t>
                      </w:r>
                      <w:r>
                        <w:rPr>
                          <w:spacing w:val="-6"/>
                          <w:w w:val="105"/>
                        </w:rPr>
                        <w:t xml:space="preserve"> </w:t>
                      </w:r>
                      <w:r>
                        <w:rPr>
                          <w:w w:val="105"/>
                        </w:rPr>
                        <w:t>of</w:t>
                      </w:r>
                      <w:r>
                        <w:rPr>
                          <w:spacing w:val="-5"/>
                          <w:w w:val="105"/>
                        </w:rPr>
                        <w:t xml:space="preserve"> </w:t>
                      </w:r>
                      <w:r>
                        <w:rPr>
                          <w:w w:val="105"/>
                        </w:rPr>
                        <w:t>the</w:t>
                      </w:r>
                      <w:r>
                        <w:rPr>
                          <w:spacing w:val="-6"/>
                          <w:w w:val="105"/>
                        </w:rPr>
                        <w:t xml:space="preserve"> </w:t>
                      </w:r>
                      <w:r>
                        <w:rPr>
                          <w:w w:val="105"/>
                        </w:rPr>
                        <w:t>cover</w:t>
                      </w:r>
                      <w:r>
                        <w:rPr>
                          <w:spacing w:val="-6"/>
                          <w:w w:val="105"/>
                        </w:rPr>
                        <w:t xml:space="preserve"> </w:t>
                      </w:r>
                      <w:r>
                        <w:rPr>
                          <w:spacing w:val="-4"/>
                          <w:w w:val="105"/>
                        </w:rPr>
                        <w:t xml:space="preserve">only. </w:t>
                      </w:r>
                    </w:p>
                    <w:p w14:paraId="4A25C063" w14:textId="77777777" w:rsidR="00875511" w:rsidRPr="008C14A1" w:rsidRDefault="00875511" w:rsidP="008C14A1">
                      <w:pPr>
                        <w:ind w:leftChars="1034" w:left="2275" w:right="3098" w:firstLine="418"/>
                        <w:jc w:val="both"/>
                        <w:rPr>
                          <w:w w:val="105"/>
                        </w:rPr>
                      </w:pPr>
                      <w:r>
                        <w:rPr>
                          <w:w w:val="105"/>
                        </w:rPr>
                        <w:t>The ends of the shelter has rope already threaded through as well as</w:t>
                      </w:r>
                      <w:r>
                        <w:rPr>
                          <w:spacing w:val="-38"/>
                          <w:w w:val="105"/>
                        </w:rPr>
                        <w:t xml:space="preserve"> </w:t>
                      </w:r>
                      <w:r>
                        <w:rPr>
                          <w:w w:val="105"/>
                        </w:rPr>
                        <w:t>eyelets</w:t>
                      </w:r>
                    </w:p>
                  </w:txbxContent>
                </v:textbox>
                <w10:wrap type="square"/>
              </v:shape>
            </w:pict>
          </mc:Fallback>
        </mc:AlternateContent>
      </w:r>
      <w:r>
        <w:rPr>
          <w:noProof/>
        </w:rPr>
        <mc:AlternateContent>
          <mc:Choice Requires="wps">
            <w:drawing>
              <wp:anchor distT="0" distB="0" distL="114300" distR="114300" simplePos="0" relativeHeight="251713536" behindDoc="0" locked="0" layoutInCell="1" allowOverlap="1" wp14:anchorId="3FF8E096" wp14:editId="4B284EEC">
                <wp:simplePos x="0" y="0"/>
                <wp:positionH relativeFrom="column">
                  <wp:posOffset>2580</wp:posOffset>
                </wp:positionH>
                <wp:positionV relativeFrom="paragraph">
                  <wp:posOffset>120669</wp:posOffset>
                </wp:positionV>
                <wp:extent cx="1828800" cy="8912615"/>
                <wp:effectExtent l="0" t="0" r="0" b="0"/>
                <wp:wrapSquare wrapText="bothSides"/>
                <wp:docPr id="958383766" name="Text Box 1"/>
                <wp:cNvGraphicFramePr/>
                <a:graphic xmlns:a="http://schemas.openxmlformats.org/drawingml/2006/main">
                  <a:graphicData uri="http://schemas.microsoft.com/office/word/2010/wordprocessingShape">
                    <wps:wsp>
                      <wps:cNvSpPr txBox="1"/>
                      <wps:spPr>
                        <a:xfrm rot="10800000">
                          <a:off x="0" y="0"/>
                          <a:ext cx="1828800" cy="8912615"/>
                        </a:xfrm>
                        <a:prstGeom prst="rect">
                          <a:avLst/>
                        </a:prstGeom>
                        <a:noFill/>
                        <a:ln w="6350">
                          <a:noFill/>
                        </a:ln>
                      </wps:spPr>
                      <wps:txbx>
                        <w:txbxContent>
                          <w:p w14:paraId="46BEEBF7" w14:textId="77777777" w:rsidR="00875511" w:rsidRDefault="00875511">
                            <w:pPr>
                              <w:pStyle w:val="ListParagraph"/>
                              <w:numPr>
                                <w:ilvl w:val="1"/>
                                <w:numId w:val="5"/>
                              </w:numPr>
                              <w:tabs>
                                <w:tab w:val="left" w:pos="491"/>
                              </w:tabs>
                              <w:spacing w:before="98"/>
                              <w:ind w:left="490" w:hanging="229"/>
                              <w:jc w:val="left"/>
                            </w:pPr>
                            <w:r>
                              <w:rPr>
                                <w:w w:val="105"/>
                              </w:rPr>
                              <w:t>Insert</w:t>
                            </w:r>
                            <w:r>
                              <w:rPr>
                                <w:spacing w:val="-5"/>
                                <w:w w:val="105"/>
                              </w:rPr>
                              <w:t xml:space="preserve"> </w:t>
                            </w:r>
                            <w:r>
                              <w:rPr>
                                <w:w w:val="105"/>
                              </w:rPr>
                              <w:t>one</w:t>
                            </w:r>
                            <w:r>
                              <w:rPr>
                                <w:spacing w:val="-5"/>
                                <w:w w:val="105"/>
                              </w:rPr>
                              <w:t xml:space="preserve"> </w:t>
                            </w:r>
                            <w:r>
                              <w:rPr>
                                <w:w w:val="105"/>
                              </w:rPr>
                              <w:t>set</w:t>
                            </w:r>
                            <w:r>
                              <w:rPr>
                                <w:spacing w:val="-5"/>
                                <w:w w:val="105"/>
                              </w:rPr>
                              <w:t xml:space="preserve"> </w:t>
                            </w:r>
                            <w:r>
                              <w:rPr>
                                <w:w w:val="105"/>
                              </w:rPr>
                              <w:t>of</w:t>
                            </w:r>
                            <w:r>
                              <w:rPr>
                                <w:spacing w:val="-4"/>
                                <w:w w:val="105"/>
                              </w:rPr>
                              <w:t xml:space="preserve"> </w:t>
                            </w:r>
                            <w:r>
                              <w:rPr>
                                <w:w w:val="105"/>
                              </w:rPr>
                              <w:t>the</w:t>
                            </w:r>
                            <w:r>
                              <w:rPr>
                                <w:spacing w:val="-5"/>
                                <w:w w:val="105"/>
                              </w:rPr>
                              <w:t xml:space="preserve"> </w:t>
                            </w:r>
                            <w:r>
                              <w:rPr>
                                <w:w w:val="105"/>
                              </w:rPr>
                              <w:t>tensioning</w:t>
                            </w:r>
                            <w:r>
                              <w:rPr>
                                <w:spacing w:val="-5"/>
                                <w:w w:val="105"/>
                              </w:rPr>
                              <w:t xml:space="preserve"> </w:t>
                            </w:r>
                            <w:r>
                              <w:rPr>
                                <w:w w:val="105"/>
                              </w:rPr>
                              <w:t>tubes,</w:t>
                            </w:r>
                            <w:r>
                              <w:rPr>
                                <w:spacing w:val="-4"/>
                                <w:w w:val="105"/>
                              </w:rPr>
                              <w:t xml:space="preserve"> </w:t>
                            </w:r>
                            <w:r>
                              <w:rPr>
                                <w:w w:val="105"/>
                              </w:rPr>
                              <w:t>into</w:t>
                            </w:r>
                            <w:r>
                              <w:rPr>
                                <w:spacing w:val="-5"/>
                                <w:w w:val="105"/>
                              </w:rPr>
                              <w:t xml:space="preserve"> </w:t>
                            </w:r>
                            <w:r>
                              <w:rPr>
                                <w:w w:val="105"/>
                              </w:rPr>
                              <w:t>the</w:t>
                            </w:r>
                            <w:r>
                              <w:rPr>
                                <w:spacing w:val="-5"/>
                                <w:w w:val="105"/>
                              </w:rPr>
                              <w:t xml:space="preserve"> </w:t>
                            </w:r>
                            <w:r>
                              <w:rPr>
                                <w:w w:val="105"/>
                              </w:rPr>
                              <w:t>tensioning</w:t>
                            </w:r>
                            <w:r>
                              <w:rPr>
                                <w:spacing w:val="-5"/>
                                <w:w w:val="105"/>
                              </w:rPr>
                              <w:t xml:space="preserve"> </w:t>
                            </w:r>
                            <w:r>
                              <w:rPr>
                                <w:w w:val="105"/>
                              </w:rPr>
                              <w:t>tube</w:t>
                            </w:r>
                            <w:r>
                              <w:rPr>
                                <w:spacing w:val="-4"/>
                                <w:w w:val="105"/>
                              </w:rPr>
                              <w:t xml:space="preserve"> </w:t>
                            </w:r>
                            <w:r>
                              <w:rPr>
                                <w:w w:val="105"/>
                              </w:rPr>
                              <w:t>sleeve</w:t>
                            </w:r>
                            <w:r>
                              <w:rPr>
                                <w:spacing w:val="-5"/>
                                <w:w w:val="105"/>
                              </w:rPr>
                              <w:t xml:space="preserve"> </w:t>
                            </w:r>
                            <w:r>
                              <w:rPr>
                                <w:w w:val="105"/>
                              </w:rPr>
                              <w:t>that</w:t>
                            </w:r>
                            <w:r>
                              <w:rPr>
                                <w:spacing w:val="-5"/>
                                <w:w w:val="105"/>
                              </w:rPr>
                              <w:t xml:space="preserve"> </w:t>
                            </w:r>
                            <w:r>
                              <w:rPr>
                                <w:w w:val="105"/>
                              </w:rPr>
                              <w:t>will</w:t>
                            </w:r>
                            <w:r>
                              <w:rPr>
                                <w:spacing w:val="-4"/>
                                <w:w w:val="105"/>
                              </w:rPr>
                              <w:t xml:space="preserve"> </w:t>
                            </w:r>
                            <w:r>
                              <w:rPr>
                                <w:w w:val="105"/>
                              </w:rPr>
                              <w:t>be</w:t>
                            </w:r>
                            <w:r>
                              <w:rPr>
                                <w:spacing w:val="-5"/>
                                <w:w w:val="105"/>
                              </w:rPr>
                              <w:t xml:space="preserve"> </w:t>
                            </w:r>
                            <w:r>
                              <w:rPr>
                                <w:w w:val="105"/>
                              </w:rPr>
                              <w:t>lead</w:t>
                            </w:r>
                            <w:r>
                              <w:rPr>
                                <w:spacing w:val="-5"/>
                                <w:w w:val="105"/>
                              </w:rPr>
                              <w:t xml:space="preserve"> </w:t>
                            </w:r>
                            <w:r>
                              <w:rPr>
                                <w:w w:val="105"/>
                              </w:rPr>
                              <w:t>side</w:t>
                            </w:r>
                            <w:r>
                              <w:rPr>
                                <w:spacing w:val="-5"/>
                                <w:w w:val="105"/>
                              </w:rPr>
                              <w:t xml:space="preserve"> </w:t>
                            </w:r>
                            <w:r>
                              <w:rPr>
                                <w:w w:val="105"/>
                              </w:rPr>
                              <w:t>of</w:t>
                            </w:r>
                            <w:r>
                              <w:rPr>
                                <w:spacing w:val="-4"/>
                                <w:w w:val="105"/>
                              </w:rPr>
                              <w:t xml:space="preserve"> </w:t>
                            </w:r>
                            <w:r>
                              <w:rPr>
                                <w:w w:val="105"/>
                              </w:rPr>
                              <w:t>the</w:t>
                            </w:r>
                            <w:r>
                              <w:rPr>
                                <w:spacing w:val="-5"/>
                                <w:w w:val="105"/>
                              </w:rPr>
                              <w:t xml:space="preserve"> </w:t>
                            </w:r>
                            <w:r>
                              <w:rPr>
                                <w:w w:val="105"/>
                              </w:rPr>
                              <w:t>cover,</w:t>
                            </w:r>
                            <w:r>
                              <w:rPr>
                                <w:spacing w:val="-5"/>
                                <w:w w:val="105"/>
                              </w:rPr>
                              <w:t xml:space="preserve"> </w:t>
                            </w:r>
                            <w:r>
                              <w:rPr>
                                <w:w w:val="105"/>
                              </w:rPr>
                              <w:t>when</w:t>
                            </w:r>
                            <w:r>
                              <w:rPr>
                                <w:spacing w:val="-4"/>
                                <w:w w:val="105"/>
                              </w:rPr>
                              <w:t xml:space="preserve"> </w:t>
                            </w:r>
                            <w:r>
                              <w:rPr>
                                <w:w w:val="105"/>
                              </w:rPr>
                              <w:t>being</w:t>
                            </w:r>
                            <w:r>
                              <w:rPr>
                                <w:spacing w:val="-5"/>
                                <w:w w:val="105"/>
                              </w:rPr>
                              <w:t xml:space="preserve"> </w:t>
                            </w:r>
                            <w:r>
                              <w:rPr>
                                <w:w w:val="105"/>
                              </w:rPr>
                              <w:t>pulled</w:t>
                            </w:r>
                            <w:r>
                              <w:rPr>
                                <w:spacing w:val="-5"/>
                                <w:w w:val="105"/>
                              </w:rPr>
                              <w:t xml:space="preserve"> </w:t>
                            </w:r>
                            <w:r>
                              <w:rPr>
                                <w:w w:val="105"/>
                              </w:rPr>
                              <w:t>over</w:t>
                            </w:r>
                            <w:r>
                              <w:rPr>
                                <w:spacing w:val="-5"/>
                                <w:w w:val="105"/>
                              </w:rPr>
                              <w:t xml:space="preserve"> </w:t>
                            </w:r>
                            <w:r>
                              <w:rPr>
                                <w:w w:val="105"/>
                              </w:rPr>
                              <w:t>the</w:t>
                            </w:r>
                            <w:r>
                              <w:rPr>
                                <w:spacing w:val="-4"/>
                                <w:w w:val="105"/>
                              </w:rPr>
                              <w:t xml:space="preserve"> </w:t>
                            </w:r>
                            <w:r>
                              <w:rPr>
                                <w:w w:val="105"/>
                              </w:rPr>
                              <w:t>frame.</w:t>
                            </w:r>
                          </w:p>
                          <w:p w14:paraId="256F39F4" w14:textId="77777777" w:rsidR="00875511" w:rsidRDefault="00875511">
                            <w:pPr>
                              <w:pStyle w:val="ListParagraph"/>
                              <w:numPr>
                                <w:ilvl w:val="1"/>
                                <w:numId w:val="5"/>
                              </w:numPr>
                              <w:tabs>
                                <w:tab w:val="left" w:pos="486"/>
                              </w:tabs>
                              <w:spacing w:before="9" w:line="249" w:lineRule="auto"/>
                              <w:ind w:left="267" w:right="705" w:hanging="10"/>
                              <w:jc w:val="left"/>
                            </w:pPr>
                            <w:r>
                              <w:rPr>
                                <w:w w:val="105"/>
                              </w:rPr>
                              <w:t>Tie</w:t>
                            </w:r>
                            <w:r>
                              <w:rPr>
                                <w:spacing w:val="-6"/>
                                <w:w w:val="105"/>
                              </w:rPr>
                              <w:t xml:space="preserve"> </w:t>
                            </w:r>
                            <w:r>
                              <w:rPr>
                                <w:w w:val="105"/>
                              </w:rPr>
                              <w:t>ropes</w:t>
                            </w:r>
                            <w:r>
                              <w:rPr>
                                <w:spacing w:val="-6"/>
                                <w:w w:val="105"/>
                              </w:rPr>
                              <w:t xml:space="preserve"> </w:t>
                            </w:r>
                            <w:r>
                              <w:rPr>
                                <w:w w:val="105"/>
                              </w:rPr>
                              <w:t>to</w:t>
                            </w:r>
                            <w:r>
                              <w:rPr>
                                <w:spacing w:val="-6"/>
                                <w:w w:val="105"/>
                              </w:rPr>
                              <w:t xml:space="preserve"> </w:t>
                            </w:r>
                            <w:r>
                              <w:rPr>
                                <w:w w:val="105"/>
                              </w:rPr>
                              <w:t>the</w:t>
                            </w:r>
                            <w:r>
                              <w:rPr>
                                <w:spacing w:val="-6"/>
                                <w:w w:val="105"/>
                              </w:rPr>
                              <w:t xml:space="preserve"> </w:t>
                            </w:r>
                            <w:r>
                              <w:rPr>
                                <w:w w:val="105"/>
                              </w:rPr>
                              <w:t>two</w:t>
                            </w:r>
                            <w:r>
                              <w:rPr>
                                <w:spacing w:val="-6"/>
                                <w:w w:val="105"/>
                              </w:rPr>
                              <w:t xml:space="preserve"> </w:t>
                            </w:r>
                            <w:r>
                              <w:rPr>
                                <w:w w:val="105"/>
                              </w:rPr>
                              <w:t>ends</w:t>
                            </w:r>
                            <w:r>
                              <w:rPr>
                                <w:spacing w:val="-6"/>
                                <w:w w:val="105"/>
                              </w:rPr>
                              <w:t xml:space="preserve"> </w:t>
                            </w:r>
                            <w:r>
                              <w:rPr>
                                <w:w w:val="105"/>
                              </w:rPr>
                              <w:t>of</w:t>
                            </w:r>
                            <w:r>
                              <w:rPr>
                                <w:spacing w:val="-6"/>
                                <w:w w:val="105"/>
                              </w:rPr>
                              <w:t xml:space="preserve"> </w:t>
                            </w:r>
                            <w:r>
                              <w:rPr>
                                <w:w w:val="105"/>
                              </w:rPr>
                              <w:t>the</w:t>
                            </w:r>
                            <w:r>
                              <w:rPr>
                                <w:spacing w:val="-6"/>
                                <w:w w:val="105"/>
                              </w:rPr>
                              <w:t xml:space="preserve"> </w:t>
                            </w:r>
                            <w:r>
                              <w:rPr>
                                <w:w w:val="105"/>
                              </w:rPr>
                              <w:t>tensioning</w:t>
                            </w:r>
                            <w:r>
                              <w:rPr>
                                <w:spacing w:val="-6"/>
                                <w:w w:val="105"/>
                              </w:rPr>
                              <w:t xml:space="preserve"> </w:t>
                            </w:r>
                            <w:r>
                              <w:rPr>
                                <w:w w:val="105"/>
                              </w:rPr>
                              <w:t>tube,</w:t>
                            </w:r>
                            <w:r>
                              <w:rPr>
                                <w:spacing w:val="-6"/>
                                <w:w w:val="105"/>
                              </w:rPr>
                              <w:t xml:space="preserve"> </w:t>
                            </w:r>
                            <w:r>
                              <w:rPr>
                                <w:w w:val="105"/>
                              </w:rPr>
                              <w:t>and</w:t>
                            </w:r>
                            <w:r>
                              <w:rPr>
                                <w:spacing w:val="-6"/>
                                <w:w w:val="105"/>
                              </w:rPr>
                              <w:t xml:space="preserve"> </w:t>
                            </w:r>
                            <w:r>
                              <w:rPr>
                                <w:w w:val="105"/>
                              </w:rPr>
                              <w:t>another</w:t>
                            </w:r>
                            <w:r>
                              <w:rPr>
                                <w:spacing w:val="-6"/>
                                <w:w w:val="105"/>
                              </w:rPr>
                              <w:t xml:space="preserve"> </w:t>
                            </w:r>
                            <w:r>
                              <w:rPr>
                                <w:w w:val="105"/>
                              </w:rPr>
                              <w:t>two</w:t>
                            </w:r>
                            <w:r>
                              <w:rPr>
                                <w:spacing w:val="-6"/>
                                <w:w w:val="105"/>
                              </w:rPr>
                              <w:t xml:space="preserve"> </w:t>
                            </w:r>
                            <w:r>
                              <w:rPr>
                                <w:w w:val="105"/>
                              </w:rPr>
                              <w:t>mid</w:t>
                            </w:r>
                            <w:r>
                              <w:rPr>
                                <w:spacing w:val="-6"/>
                                <w:w w:val="105"/>
                              </w:rPr>
                              <w:t xml:space="preserve"> </w:t>
                            </w:r>
                            <w:r>
                              <w:rPr>
                                <w:w w:val="105"/>
                              </w:rPr>
                              <w:t>points</w:t>
                            </w:r>
                            <w:r>
                              <w:rPr>
                                <w:spacing w:val="-6"/>
                                <w:w w:val="105"/>
                              </w:rPr>
                              <w:t xml:space="preserve"> </w:t>
                            </w:r>
                            <w:r>
                              <w:rPr>
                                <w:w w:val="105"/>
                              </w:rPr>
                              <w:t>of</w:t>
                            </w:r>
                            <w:r>
                              <w:rPr>
                                <w:spacing w:val="-6"/>
                                <w:w w:val="105"/>
                              </w:rPr>
                              <w:t xml:space="preserve"> </w:t>
                            </w:r>
                            <w:r>
                              <w:rPr>
                                <w:w w:val="105"/>
                              </w:rPr>
                              <w:t>the</w:t>
                            </w:r>
                            <w:r>
                              <w:rPr>
                                <w:spacing w:val="-6"/>
                                <w:w w:val="105"/>
                              </w:rPr>
                              <w:t xml:space="preserve"> </w:t>
                            </w:r>
                            <w:r>
                              <w:rPr>
                                <w:w w:val="105"/>
                              </w:rPr>
                              <w:t>tensioning</w:t>
                            </w:r>
                            <w:r>
                              <w:rPr>
                                <w:spacing w:val="-6"/>
                                <w:w w:val="105"/>
                              </w:rPr>
                              <w:t xml:space="preserve"> </w:t>
                            </w:r>
                            <w:r>
                              <w:rPr>
                                <w:w w:val="105"/>
                              </w:rPr>
                              <w:t>tube.</w:t>
                            </w:r>
                            <w:r>
                              <w:rPr>
                                <w:spacing w:val="45"/>
                                <w:w w:val="105"/>
                              </w:rPr>
                              <w:t xml:space="preserve"> </w:t>
                            </w:r>
                            <w:r>
                              <w:rPr>
                                <w:w w:val="105"/>
                              </w:rPr>
                              <w:t>Throw</w:t>
                            </w:r>
                            <w:r>
                              <w:rPr>
                                <w:spacing w:val="-6"/>
                                <w:w w:val="105"/>
                              </w:rPr>
                              <w:t xml:space="preserve"> </w:t>
                            </w:r>
                            <w:r>
                              <w:rPr>
                                <w:w w:val="105"/>
                              </w:rPr>
                              <w:t>the</w:t>
                            </w:r>
                            <w:r>
                              <w:rPr>
                                <w:spacing w:val="-6"/>
                                <w:w w:val="105"/>
                              </w:rPr>
                              <w:t xml:space="preserve"> </w:t>
                            </w:r>
                            <w:r>
                              <w:rPr>
                                <w:w w:val="105"/>
                              </w:rPr>
                              <w:t>ropes</w:t>
                            </w:r>
                            <w:r>
                              <w:rPr>
                                <w:spacing w:val="-6"/>
                                <w:w w:val="105"/>
                              </w:rPr>
                              <w:t xml:space="preserve"> </w:t>
                            </w:r>
                            <w:r>
                              <w:rPr>
                                <w:w w:val="105"/>
                              </w:rPr>
                              <w:t>across</w:t>
                            </w:r>
                            <w:r>
                              <w:rPr>
                                <w:spacing w:val="-6"/>
                                <w:w w:val="105"/>
                              </w:rPr>
                              <w:t xml:space="preserve"> </w:t>
                            </w:r>
                            <w:r>
                              <w:rPr>
                                <w:w w:val="105"/>
                              </w:rPr>
                              <w:t>the</w:t>
                            </w:r>
                            <w:r>
                              <w:rPr>
                                <w:spacing w:val="-6"/>
                                <w:w w:val="105"/>
                              </w:rPr>
                              <w:t xml:space="preserve"> </w:t>
                            </w:r>
                            <w:r>
                              <w:rPr>
                                <w:w w:val="105"/>
                              </w:rPr>
                              <w:t>top</w:t>
                            </w:r>
                            <w:r>
                              <w:rPr>
                                <w:spacing w:val="-6"/>
                                <w:w w:val="105"/>
                              </w:rPr>
                              <w:t xml:space="preserve"> </w:t>
                            </w:r>
                            <w:r>
                              <w:rPr>
                                <w:w w:val="105"/>
                              </w:rPr>
                              <w:t>of</w:t>
                            </w:r>
                            <w:r>
                              <w:rPr>
                                <w:spacing w:val="-6"/>
                                <w:w w:val="105"/>
                              </w:rPr>
                              <w:t xml:space="preserve"> </w:t>
                            </w:r>
                            <w:r>
                              <w:rPr>
                                <w:spacing w:val="-5"/>
                                <w:w w:val="105"/>
                              </w:rPr>
                              <w:t xml:space="preserve">the </w:t>
                            </w:r>
                            <w:r>
                              <w:rPr>
                                <w:w w:val="105"/>
                              </w:rPr>
                              <w:t>shelter frame to the opposite</w:t>
                            </w:r>
                            <w:r>
                              <w:rPr>
                                <w:spacing w:val="-5"/>
                                <w:w w:val="105"/>
                              </w:rPr>
                              <w:t xml:space="preserve"> </w:t>
                            </w:r>
                            <w:r>
                              <w:rPr>
                                <w:w w:val="105"/>
                              </w:rPr>
                              <w:t>side.</w:t>
                            </w:r>
                          </w:p>
                          <w:p w14:paraId="370EFA3E" w14:textId="77777777" w:rsidR="00875511" w:rsidRDefault="00875511">
                            <w:pPr>
                              <w:pStyle w:val="ListParagraph"/>
                              <w:numPr>
                                <w:ilvl w:val="1"/>
                                <w:numId w:val="5"/>
                              </w:numPr>
                              <w:tabs>
                                <w:tab w:val="left" w:pos="491"/>
                              </w:tabs>
                              <w:spacing w:line="252" w:lineRule="exact"/>
                              <w:ind w:left="490" w:hanging="229"/>
                              <w:jc w:val="left"/>
                            </w:pPr>
                            <w:r>
                              <w:rPr>
                                <w:w w:val="105"/>
                              </w:rPr>
                              <w:t>Position one man per rope on the opposite</w:t>
                            </w:r>
                            <w:r>
                              <w:rPr>
                                <w:spacing w:val="-9"/>
                                <w:w w:val="105"/>
                              </w:rPr>
                              <w:t xml:space="preserve"> </w:t>
                            </w:r>
                            <w:r>
                              <w:rPr>
                                <w:w w:val="105"/>
                              </w:rPr>
                              <w:t>side.</w:t>
                            </w:r>
                          </w:p>
                          <w:p w14:paraId="54A2E3A1" w14:textId="77777777" w:rsidR="00875511" w:rsidRDefault="00875511">
                            <w:pPr>
                              <w:pStyle w:val="ListParagraph"/>
                              <w:numPr>
                                <w:ilvl w:val="1"/>
                                <w:numId w:val="5"/>
                              </w:numPr>
                              <w:tabs>
                                <w:tab w:val="left" w:pos="491"/>
                              </w:tabs>
                              <w:spacing w:line="252" w:lineRule="exact"/>
                              <w:ind w:left="490" w:hanging="229"/>
                              <w:jc w:val="left"/>
                            </w:pPr>
                            <w:r>
                              <w:rPr>
                                <w:w w:val="105"/>
                              </w:rPr>
                              <w:t>Collectively</w:t>
                            </w:r>
                            <w:r>
                              <w:rPr>
                                <w:spacing w:val="-8"/>
                                <w:w w:val="105"/>
                              </w:rPr>
                              <w:t xml:space="preserve"> </w:t>
                            </w:r>
                            <w:r>
                              <w:rPr>
                                <w:w w:val="105"/>
                              </w:rPr>
                              <w:t>ease</w:t>
                            </w:r>
                            <w:r>
                              <w:rPr>
                                <w:spacing w:val="-7"/>
                                <w:w w:val="105"/>
                              </w:rPr>
                              <w:t xml:space="preserve"> </w:t>
                            </w:r>
                            <w:r>
                              <w:rPr>
                                <w:w w:val="105"/>
                              </w:rPr>
                              <w:t>the</w:t>
                            </w:r>
                            <w:r>
                              <w:rPr>
                                <w:spacing w:val="-7"/>
                                <w:w w:val="105"/>
                              </w:rPr>
                              <w:t xml:space="preserve"> </w:t>
                            </w:r>
                            <w:r>
                              <w:rPr>
                                <w:w w:val="105"/>
                              </w:rPr>
                              <w:t>cover</w:t>
                            </w:r>
                            <w:r>
                              <w:rPr>
                                <w:spacing w:val="-7"/>
                                <w:w w:val="105"/>
                              </w:rPr>
                              <w:t xml:space="preserve"> </w:t>
                            </w:r>
                            <w:r>
                              <w:rPr>
                                <w:w w:val="105"/>
                              </w:rPr>
                              <w:t>over</w:t>
                            </w:r>
                            <w:r>
                              <w:rPr>
                                <w:spacing w:val="-7"/>
                                <w:w w:val="105"/>
                              </w:rPr>
                              <w:t xml:space="preserve"> </w:t>
                            </w:r>
                            <w:r>
                              <w:rPr>
                                <w:w w:val="105"/>
                              </w:rPr>
                              <w:t>the</w:t>
                            </w:r>
                            <w:r>
                              <w:rPr>
                                <w:spacing w:val="-8"/>
                                <w:w w:val="105"/>
                              </w:rPr>
                              <w:t xml:space="preserve"> </w:t>
                            </w:r>
                            <w:r>
                              <w:rPr>
                                <w:w w:val="105"/>
                              </w:rPr>
                              <w:t>top</w:t>
                            </w:r>
                            <w:r>
                              <w:rPr>
                                <w:spacing w:val="-7"/>
                                <w:w w:val="105"/>
                              </w:rPr>
                              <w:t xml:space="preserve"> </w:t>
                            </w:r>
                            <w:r>
                              <w:rPr>
                                <w:w w:val="105"/>
                              </w:rPr>
                              <w:t>of</w:t>
                            </w:r>
                            <w:r>
                              <w:rPr>
                                <w:spacing w:val="-7"/>
                                <w:w w:val="105"/>
                              </w:rPr>
                              <w:t xml:space="preserve"> </w:t>
                            </w:r>
                            <w:r>
                              <w:rPr>
                                <w:w w:val="105"/>
                              </w:rPr>
                              <w:t>the</w:t>
                            </w:r>
                            <w:r>
                              <w:rPr>
                                <w:spacing w:val="-7"/>
                                <w:w w:val="105"/>
                              </w:rPr>
                              <w:t xml:space="preserve"> </w:t>
                            </w:r>
                            <w:r>
                              <w:rPr>
                                <w:w w:val="105"/>
                              </w:rPr>
                              <w:t>frame,</w:t>
                            </w:r>
                            <w:r>
                              <w:rPr>
                                <w:spacing w:val="-7"/>
                                <w:w w:val="105"/>
                              </w:rPr>
                              <w:t xml:space="preserve"> </w:t>
                            </w:r>
                            <w:r>
                              <w:rPr>
                                <w:w w:val="105"/>
                              </w:rPr>
                              <w:t>from</w:t>
                            </w:r>
                            <w:r>
                              <w:rPr>
                                <w:spacing w:val="-7"/>
                                <w:w w:val="105"/>
                              </w:rPr>
                              <w:t xml:space="preserve"> </w:t>
                            </w:r>
                            <w:r>
                              <w:rPr>
                                <w:w w:val="105"/>
                              </w:rPr>
                              <w:t>one</w:t>
                            </w:r>
                            <w:r>
                              <w:rPr>
                                <w:spacing w:val="-8"/>
                                <w:w w:val="105"/>
                              </w:rPr>
                              <w:t xml:space="preserve"> </w:t>
                            </w:r>
                            <w:r>
                              <w:rPr>
                                <w:w w:val="105"/>
                              </w:rPr>
                              <w:t>side</w:t>
                            </w:r>
                            <w:r>
                              <w:rPr>
                                <w:spacing w:val="-7"/>
                                <w:w w:val="105"/>
                              </w:rPr>
                              <w:t xml:space="preserve"> </w:t>
                            </w:r>
                            <w:r>
                              <w:rPr>
                                <w:w w:val="105"/>
                              </w:rPr>
                              <w:t>to</w:t>
                            </w:r>
                            <w:r>
                              <w:rPr>
                                <w:spacing w:val="-7"/>
                                <w:w w:val="105"/>
                              </w:rPr>
                              <w:t xml:space="preserve"> </w:t>
                            </w:r>
                            <w:r>
                              <w:rPr>
                                <w:w w:val="105"/>
                              </w:rPr>
                              <w:t>the</w:t>
                            </w:r>
                            <w:r>
                              <w:rPr>
                                <w:spacing w:val="-7"/>
                                <w:w w:val="105"/>
                              </w:rPr>
                              <w:t xml:space="preserve"> </w:t>
                            </w:r>
                            <w:r>
                              <w:rPr>
                                <w:w w:val="105"/>
                              </w:rPr>
                              <w:t>other,</w:t>
                            </w:r>
                            <w:r>
                              <w:rPr>
                                <w:spacing w:val="-7"/>
                                <w:w w:val="105"/>
                              </w:rPr>
                              <w:t xml:space="preserve"> </w:t>
                            </w:r>
                            <w:r>
                              <w:rPr>
                                <w:w w:val="105"/>
                              </w:rPr>
                              <w:t>checking</w:t>
                            </w:r>
                            <w:r>
                              <w:rPr>
                                <w:spacing w:val="-7"/>
                                <w:w w:val="105"/>
                              </w:rPr>
                              <w:t xml:space="preserve"> </w:t>
                            </w:r>
                            <w:r>
                              <w:rPr>
                                <w:w w:val="105"/>
                              </w:rPr>
                              <w:t>from</w:t>
                            </w:r>
                            <w:r>
                              <w:rPr>
                                <w:spacing w:val="-8"/>
                                <w:w w:val="105"/>
                              </w:rPr>
                              <w:t xml:space="preserve"> </w:t>
                            </w:r>
                            <w:r>
                              <w:rPr>
                                <w:w w:val="105"/>
                              </w:rPr>
                              <w:t>the</w:t>
                            </w:r>
                            <w:r>
                              <w:rPr>
                                <w:spacing w:val="-7"/>
                                <w:w w:val="105"/>
                              </w:rPr>
                              <w:t xml:space="preserve"> </w:t>
                            </w:r>
                            <w:r>
                              <w:rPr>
                                <w:w w:val="105"/>
                              </w:rPr>
                              <w:t>underside</w:t>
                            </w:r>
                            <w:r>
                              <w:rPr>
                                <w:spacing w:val="-7"/>
                                <w:w w:val="105"/>
                              </w:rPr>
                              <w:t xml:space="preserve"> </w:t>
                            </w:r>
                            <w:r>
                              <w:rPr>
                                <w:w w:val="105"/>
                              </w:rPr>
                              <w:t>that</w:t>
                            </w:r>
                            <w:r>
                              <w:rPr>
                                <w:spacing w:val="-7"/>
                                <w:w w:val="105"/>
                              </w:rPr>
                              <w:t xml:space="preserve"> </w:t>
                            </w:r>
                            <w:r>
                              <w:rPr>
                                <w:w w:val="105"/>
                              </w:rPr>
                              <w:t>the</w:t>
                            </w:r>
                            <w:r>
                              <w:rPr>
                                <w:spacing w:val="-7"/>
                                <w:w w:val="105"/>
                              </w:rPr>
                              <w:t xml:space="preserve"> </w:t>
                            </w:r>
                            <w:r>
                              <w:rPr>
                                <w:w w:val="105"/>
                              </w:rPr>
                              <w:t>cover</w:t>
                            </w:r>
                            <w:r>
                              <w:rPr>
                                <w:spacing w:val="-7"/>
                                <w:w w:val="105"/>
                              </w:rPr>
                              <w:t xml:space="preserve"> </w:t>
                            </w:r>
                            <w:r>
                              <w:rPr>
                                <w:w w:val="105"/>
                              </w:rPr>
                              <w:t>is</w:t>
                            </w:r>
                            <w:r>
                              <w:rPr>
                                <w:spacing w:val="-8"/>
                                <w:w w:val="105"/>
                              </w:rPr>
                              <w:t xml:space="preserve"> </w:t>
                            </w:r>
                            <w:r>
                              <w:rPr>
                                <w:w w:val="105"/>
                              </w:rPr>
                              <w:t>not</w:t>
                            </w:r>
                            <w:r>
                              <w:rPr>
                                <w:spacing w:val="-7"/>
                                <w:w w:val="105"/>
                              </w:rPr>
                              <w:t xml:space="preserve"> </w:t>
                            </w:r>
                            <w:r>
                              <w:rPr>
                                <w:w w:val="105"/>
                              </w:rPr>
                              <w:t xml:space="preserve">catching </w:t>
                            </w:r>
                          </w:p>
                          <w:p w14:paraId="08037FCB" w14:textId="77777777" w:rsidR="00875511" w:rsidRDefault="00875511">
                            <w:pPr>
                              <w:pStyle w:val="ListParagraph"/>
                              <w:tabs>
                                <w:tab w:val="left" w:pos="484"/>
                              </w:tabs>
                              <w:spacing w:before="8" w:line="249" w:lineRule="auto"/>
                              <w:ind w:left="255" w:right="609" w:firstLine="0"/>
                              <w:rPr>
                                <w:w w:val="105"/>
                              </w:rPr>
                            </w:pPr>
                            <w:r>
                              <w:rPr>
                                <w:w w:val="105"/>
                              </w:rPr>
                              <w:t xml:space="preserve">on any parts of the frame, portals or purlins. Work steadily and evenly, without excessive force. Use man power only, don't attempt to pull </w:t>
                            </w:r>
                          </w:p>
                          <w:p w14:paraId="094A3C3B" w14:textId="77777777" w:rsidR="00875511" w:rsidRDefault="00875511">
                            <w:pPr>
                              <w:pStyle w:val="ListParagraph"/>
                              <w:tabs>
                                <w:tab w:val="left" w:pos="484"/>
                              </w:tabs>
                              <w:spacing w:before="8" w:line="249" w:lineRule="auto"/>
                              <w:ind w:left="255" w:right="609" w:firstLine="0"/>
                              <w:rPr>
                                <w:w w:val="105"/>
                              </w:rPr>
                            </w:pPr>
                            <w:r>
                              <w:rPr>
                                <w:w w:val="105"/>
                              </w:rPr>
                              <w:t>the cover over with any type of</w:t>
                            </w:r>
                            <w:r>
                              <w:rPr>
                                <w:spacing w:val="-8"/>
                                <w:w w:val="105"/>
                              </w:rPr>
                              <w:t xml:space="preserve"> </w:t>
                            </w:r>
                            <w:r>
                              <w:rPr>
                                <w:w w:val="105"/>
                              </w:rPr>
                              <w:t>machinery.</w:t>
                            </w:r>
                          </w:p>
                          <w:p w14:paraId="7FF560B9" w14:textId="77777777" w:rsidR="00875511" w:rsidRPr="00CB6BBC" w:rsidRDefault="00875511" w:rsidP="00CB6BBC">
                            <w:pPr>
                              <w:pStyle w:val="ListParagraph"/>
                              <w:tabs>
                                <w:tab w:val="left" w:pos="484"/>
                              </w:tabs>
                              <w:spacing w:before="8" w:line="249" w:lineRule="auto"/>
                              <w:ind w:left="255" w:right="609"/>
                              <w:rPr>
                                <w:rFonts w:eastAsia="SimSun"/>
                                <w:w w:val="105"/>
                                <w:lang w:eastAsia="zh-CN"/>
                              </w:rPr>
                            </w:pPr>
                            <w:r>
                              <w:rPr>
                                <w:rFonts w:eastAsia="SimSun" w:hint="eastAsia"/>
                                <w:w w:val="105"/>
                                <w:lang w:eastAsia="zh-CN"/>
                              </w:rPr>
                              <w:t xml:space="preserve">6. </w:t>
                            </w:r>
                            <w:r>
                              <w:rPr>
                                <w:w w:val="105"/>
                              </w:rPr>
                              <w:t>Once</w:t>
                            </w:r>
                            <w:r>
                              <w:rPr>
                                <w:spacing w:val="-7"/>
                                <w:w w:val="105"/>
                              </w:rPr>
                              <w:t xml:space="preserve"> </w:t>
                            </w:r>
                            <w:r>
                              <w:rPr>
                                <w:w w:val="105"/>
                              </w:rPr>
                              <w:t>the</w:t>
                            </w:r>
                            <w:r>
                              <w:rPr>
                                <w:spacing w:val="-7"/>
                                <w:w w:val="105"/>
                              </w:rPr>
                              <w:t xml:space="preserve"> </w:t>
                            </w:r>
                            <w:r>
                              <w:rPr>
                                <w:w w:val="105"/>
                              </w:rPr>
                              <w:t>cover</w:t>
                            </w:r>
                            <w:r>
                              <w:rPr>
                                <w:spacing w:val="-7"/>
                                <w:w w:val="105"/>
                              </w:rPr>
                              <w:t xml:space="preserve"> </w:t>
                            </w:r>
                            <w:r>
                              <w:rPr>
                                <w:w w:val="105"/>
                              </w:rPr>
                              <w:t>is</w:t>
                            </w:r>
                            <w:r>
                              <w:rPr>
                                <w:spacing w:val="-6"/>
                                <w:w w:val="105"/>
                              </w:rPr>
                              <w:t xml:space="preserve"> </w:t>
                            </w:r>
                            <w:r>
                              <w:rPr>
                                <w:w w:val="105"/>
                              </w:rPr>
                              <w:t>square</w:t>
                            </w:r>
                            <w:r>
                              <w:rPr>
                                <w:spacing w:val="-7"/>
                                <w:w w:val="105"/>
                              </w:rPr>
                              <w:t xml:space="preserve"> </w:t>
                            </w:r>
                            <w:r>
                              <w:rPr>
                                <w:w w:val="105"/>
                              </w:rPr>
                              <w:t>on</w:t>
                            </w:r>
                            <w:r>
                              <w:rPr>
                                <w:spacing w:val="-7"/>
                                <w:w w:val="105"/>
                              </w:rPr>
                              <w:t xml:space="preserve"> </w:t>
                            </w:r>
                            <w:r>
                              <w:rPr>
                                <w:w w:val="105"/>
                              </w:rPr>
                              <w:t>the</w:t>
                            </w:r>
                            <w:r>
                              <w:rPr>
                                <w:spacing w:val="-7"/>
                                <w:w w:val="105"/>
                              </w:rPr>
                              <w:t xml:space="preserve"> </w:t>
                            </w:r>
                            <w:r>
                              <w:rPr>
                                <w:w w:val="105"/>
                              </w:rPr>
                              <w:t>frame,</w:t>
                            </w:r>
                            <w:r>
                              <w:rPr>
                                <w:spacing w:val="-6"/>
                                <w:w w:val="105"/>
                              </w:rPr>
                              <w:t xml:space="preserve"> </w:t>
                            </w:r>
                            <w:r>
                              <w:rPr>
                                <w:w w:val="105"/>
                              </w:rPr>
                              <w:t>ensure</w:t>
                            </w:r>
                            <w:r>
                              <w:rPr>
                                <w:spacing w:val="-7"/>
                                <w:w w:val="105"/>
                              </w:rPr>
                              <w:t xml:space="preserve"> </w:t>
                            </w:r>
                            <w:r>
                              <w:rPr>
                                <w:w w:val="105"/>
                              </w:rPr>
                              <w:t>even</w:t>
                            </w:r>
                            <w:r>
                              <w:rPr>
                                <w:spacing w:val="-7"/>
                                <w:w w:val="105"/>
                              </w:rPr>
                              <w:t xml:space="preserve"> </w:t>
                            </w:r>
                            <w:r>
                              <w:rPr>
                                <w:w w:val="105"/>
                              </w:rPr>
                              <w:t>overhang</w:t>
                            </w:r>
                            <w:r>
                              <w:rPr>
                                <w:spacing w:val="-7"/>
                                <w:w w:val="105"/>
                              </w:rPr>
                              <w:t xml:space="preserve"> </w:t>
                            </w:r>
                            <w:r>
                              <w:rPr>
                                <w:w w:val="105"/>
                              </w:rPr>
                              <w:t>at</w:t>
                            </w:r>
                            <w:r>
                              <w:rPr>
                                <w:spacing w:val="-6"/>
                                <w:w w:val="105"/>
                              </w:rPr>
                              <w:t xml:space="preserve"> </w:t>
                            </w:r>
                            <w:r>
                              <w:rPr>
                                <w:w w:val="105"/>
                              </w:rPr>
                              <w:t>both</w:t>
                            </w:r>
                            <w:r>
                              <w:rPr>
                                <w:spacing w:val="-7"/>
                                <w:w w:val="105"/>
                              </w:rPr>
                              <w:t xml:space="preserve"> </w:t>
                            </w:r>
                            <w:r>
                              <w:rPr>
                                <w:w w:val="105"/>
                              </w:rPr>
                              <w:t>ends</w:t>
                            </w:r>
                            <w:r>
                              <w:rPr>
                                <w:spacing w:val="-7"/>
                                <w:w w:val="105"/>
                              </w:rPr>
                              <w:t xml:space="preserve"> </w:t>
                            </w:r>
                            <w:r>
                              <w:rPr>
                                <w:w w:val="105"/>
                              </w:rPr>
                              <w:t>and</w:t>
                            </w:r>
                            <w:r>
                              <w:rPr>
                                <w:spacing w:val="-7"/>
                                <w:w w:val="105"/>
                              </w:rPr>
                              <w:t xml:space="preserve"> </w:t>
                            </w:r>
                            <w:r>
                              <w:rPr>
                                <w:w w:val="105"/>
                              </w:rPr>
                              <w:t>even</w:t>
                            </w:r>
                            <w:r>
                              <w:rPr>
                                <w:spacing w:val="-6"/>
                                <w:w w:val="105"/>
                              </w:rPr>
                              <w:t xml:space="preserve"> </w:t>
                            </w:r>
                            <w:r>
                              <w:rPr>
                                <w:w w:val="105"/>
                              </w:rPr>
                              <w:t>height</w:t>
                            </w:r>
                            <w:r>
                              <w:rPr>
                                <w:spacing w:val="-7"/>
                                <w:w w:val="105"/>
                              </w:rPr>
                              <w:t xml:space="preserve"> </w:t>
                            </w:r>
                            <w:r>
                              <w:rPr>
                                <w:w w:val="105"/>
                              </w:rPr>
                              <w:t>on</w:t>
                            </w:r>
                            <w:r>
                              <w:rPr>
                                <w:spacing w:val="-7"/>
                                <w:w w:val="105"/>
                              </w:rPr>
                              <w:t xml:space="preserve"> </w:t>
                            </w:r>
                            <w:r>
                              <w:rPr>
                                <w:w w:val="105"/>
                              </w:rPr>
                              <w:t>both</w:t>
                            </w:r>
                            <w:r>
                              <w:rPr>
                                <w:spacing w:val="-7"/>
                                <w:w w:val="105"/>
                              </w:rPr>
                              <w:t xml:space="preserve"> </w:t>
                            </w:r>
                            <w:r>
                              <w:rPr>
                                <w:w w:val="105"/>
                              </w:rPr>
                              <w:t>sides.</w:t>
                            </w:r>
                            <w:r>
                              <w:rPr>
                                <w:spacing w:val="-6"/>
                                <w:w w:val="105"/>
                              </w:rPr>
                              <w:t xml:space="preserve"> </w:t>
                            </w:r>
                            <w:r>
                              <w:rPr>
                                <w:w w:val="105"/>
                              </w:rPr>
                              <w:t>Immediately</w:t>
                            </w:r>
                            <w:r>
                              <w:rPr>
                                <w:spacing w:val="-7"/>
                                <w:w w:val="105"/>
                              </w:rPr>
                              <w:t xml:space="preserve"> </w:t>
                            </w:r>
                            <w:r>
                              <w:rPr>
                                <w:w w:val="105"/>
                              </w:rPr>
                              <w:t>secure</w:t>
                            </w:r>
                            <w:r>
                              <w:rPr>
                                <w:spacing w:val="-7"/>
                                <w:w w:val="105"/>
                              </w:rPr>
                              <w:t xml:space="preserve"> </w:t>
                            </w:r>
                            <w:r>
                              <w:rPr>
                                <w:w w:val="105"/>
                              </w:rPr>
                              <w:t>the</w:t>
                            </w:r>
                            <w:r>
                              <w:rPr>
                                <w:spacing w:val="-7"/>
                                <w:w w:val="105"/>
                              </w:rPr>
                              <w:t xml:space="preserve"> </w:t>
                            </w:r>
                            <w:r>
                              <w:rPr>
                                <w:w w:val="105"/>
                              </w:rPr>
                              <w:t>four</w:t>
                            </w:r>
                            <w:r>
                              <w:rPr>
                                <w:spacing w:val="-6"/>
                                <w:w w:val="105"/>
                              </w:rPr>
                              <w:t xml:space="preserve"> </w:t>
                            </w:r>
                            <w:r>
                              <w:rPr>
                                <w:spacing w:val="-3"/>
                                <w:w w:val="105"/>
                              </w:rPr>
                              <w:t xml:space="preserve">corners </w:t>
                            </w:r>
                            <w:r>
                              <w:rPr>
                                <w:w w:val="105"/>
                              </w:rPr>
                              <w:t>using the choke ropes to the choke rope flanges (part #28)</w:t>
                            </w:r>
                            <w:r>
                              <w:rPr>
                                <w:spacing w:val="-15"/>
                                <w:w w:val="105"/>
                              </w:rPr>
                              <w:t xml:space="preserve"> </w:t>
                            </w:r>
                            <w:r>
                              <w:rPr>
                                <w:w w:val="105"/>
                              </w:rPr>
                              <w:t>temporarily.</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3FF8E096" id="_x0000_s1033" type="#_x0000_t202" style="position:absolute;margin-left:.2pt;margin-top:9.5pt;width:2in;height:701.8pt;rotation:180;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" filled="f" stroked="f" strokeweight=".5pt">
                <v:textbox style="layout-flow:vertical-ideographic;mso-fit-shape-to-text:t">
                  <w:txbxContent>
                    <w:p w14:paraId="46BEEBF7" w14:textId="77777777" w:rsidR="00875511" w:rsidRDefault="00875511">
                      <w:pPr>
                        <w:pStyle w:val="ListParagraph"/>
                        <w:numPr>
                          <w:ilvl w:val="1"/>
                          <w:numId w:val="5"/>
                        </w:numPr>
                        <w:tabs>
                          <w:tab w:val="left" w:pos="491"/>
                        </w:tabs>
                        <w:spacing w:before="98"/>
                        <w:ind w:left="490" w:hanging="229"/>
                        <w:jc w:val="left"/>
                      </w:pPr>
                      <w:r>
                        <w:rPr>
                          <w:w w:val="105"/>
                        </w:rPr>
                        <w:t>Insert</w:t>
                      </w:r>
                      <w:r>
                        <w:rPr>
                          <w:spacing w:val="-5"/>
                          <w:w w:val="105"/>
                        </w:rPr>
                        <w:t xml:space="preserve"> </w:t>
                      </w:r>
                      <w:r>
                        <w:rPr>
                          <w:w w:val="105"/>
                        </w:rPr>
                        <w:t>one</w:t>
                      </w:r>
                      <w:r>
                        <w:rPr>
                          <w:spacing w:val="-5"/>
                          <w:w w:val="105"/>
                        </w:rPr>
                        <w:t xml:space="preserve"> </w:t>
                      </w:r>
                      <w:r>
                        <w:rPr>
                          <w:w w:val="105"/>
                        </w:rPr>
                        <w:t>set</w:t>
                      </w:r>
                      <w:r>
                        <w:rPr>
                          <w:spacing w:val="-5"/>
                          <w:w w:val="105"/>
                        </w:rPr>
                        <w:t xml:space="preserve"> </w:t>
                      </w:r>
                      <w:r>
                        <w:rPr>
                          <w:w w:val="105"/>
                        </w:rPr>
                        <w:t>of</w:t>
                      </w:r>
                      <w:r>
                        <w:rPr>
                          <w:spacing w:val="-4"/>
                          <w:w w:val="105"/>
                        </w:rPr>
                        <w:t xml:space="preserve"> </w:t>
                      </w:r>
                      <w:r>
                        <w:rPr>
                          <w:w w:val="105"/>
                        </w:rPr>
                        <w:t>the</w:t>
                      </w:r>
                      <w:r>
                        <w:rPr>
                          <w:spacing w:val="-5"/>
                          <w:w w:val="105"/>
                        </w:rPr>
                        <w:t xml:space="preserve"> </w:t>
                      </w:r>
                      <w:r>
                        <w:rPr>
                          <w:w w:val="105"/>
                        </w:rPr>
                        <w:t>tensioning</w:t>
                      </w:r>
                      <w:r>
                        <w:rPr>
                          <w:spacing w:val="-5"/>
                          <w:w w:val="105"/>
                        </w:rPr>
                        <w:t xml:space="preserve"> </w:t>
                      </w:r>
                      <w:r>
                        <w:rPr>
                          <w:w w:val="105"/>
                        </w:rPr>
                        <w:t>tubes,</w:t>
                      </w:r>
                      <w:r>
                        <w:rPr>
                          <w:spacing w:val="-4"/>
                          <w:w w:val="105"/>
                        </w:rPr>
                        <w:t xml:space="preserve"> </w:t>
                      </w:r>
                      <w:r>
                        <w:rPr>
                          <w:w w:val="105"/>
                        </w:rPr>
                        <w:t>into</w:t>
                      </w:r>
                      <w:r>
                        <w:rPr>
                          <w:spacing w:val="-5"/>
                          <w:w w:val="105"/>
                        </w:rPr>
                        <w:t xml:space="preserve"> </w:t>
                      </w:r>
                      <w:r>
                        <w:rPr>
                          <w:w w:val="105"/>
                        </w:rPr>
                        <w:t>the</w:t>
                      </w:r>
                      <w:r>
                        <w:rPr>
                          <w:spacing w:val="-5"/>
                          <w:w w:val="105"/>
                        </w:rPr>
                        <w:t xml:space="preserve"> </w:t>
                      </w:r>
                      <w:r>
                        <w:rPr>
                          <w:w w:val="105"/>
                        </w:rPr>
                        <w:t>tensioning</w:t>
                      </w:r>
                      <w:r>
                        <w:rPr>
                          <w:spacing w:val="-5"/>
                          <w:w w:val="105"/>
                        </w:rPr>
                        <w:t xml:space="preserve"> </w:t>
                      </w:r>
                      <w:r>
                        <w:rPr>
                          <w:w w:val="105"/>
                        </w:rPr>
                        <w:t>tube</w:t>
                      </w:r>
                      <w:r>
                        <w:rPr>
                          <w:spacing w:val="-4"/>
                          <w:w w:val="105"/>
                        </w:rPr>
                        <w:t xml:space="preserve"> </w:t>
                      </w:r>
                      <w:r>
                        <w:rPr>
                          <w:w w:val="105"/>
                        </w:rPr>
                        <w:t>sleeve</w:t>
                      </w:r>
                      <w:r>
                        <w:rPr>
                          <w:spacing w:val="-5"/>
                          <w:w w:val="105"/>
                        </w:rPr>
                        <w:t xml:space="preserve"> </w:t>
                      </w:r>
                      <w:r>
                        <w:rPr>
                          <w:w w:val="105"/>
                        </w:rPr>
                        <w:t>that</w:t>
                      </w:r>
                      <w:r>
                        <w:rPr>
                          <w:spacing w:val="-5"/>
                          <w:w w:val="105"/>
                        </w:rPr>
                        <w:t xml:space="preserve"> </w:t>
                      </w:r>
                      <w:r>
                        <w:rPr>
                          <w:w w:val="105"/>
                        </w:rPr>
                        <w:t>will</w:t>
                      </w:r>
                      <w:r>
                        <w:rPr>
                          <w:spacing w:val="-4"/>
                          <w:w w:val="105"/>
                        </w:rPr>
                        <w:t xml:space="preserve"> </w:t>
                      </w:r>
                      <w:r>
                        <w:rPr>
                          <w:w w:val="105"/>
                        </w:rPr>
                        <w:t>be</w:t>
                      </w:r>
                      <w:r>
                        <w:rPr>
                          <w:spacing w:val="-5"/>
                          <w:w w:val="105"/>
                        </w:rPr>
                        <w:t xml:space="preserve"> </w:t>
                      </w:r>
                      <w:r>
                        <w:rPr>
                          <w:w w:val="105"/>
                        </w:rPr>
                        <w:t>lead</w:t>
                      </w:r>
                      <w:r>
                        <w:rPr>
                          <w:spacing w:val="-5"/>
                          <w:w w:val="105"/>
                        </w:rPr>
                        <w:t xml:space="preserve"> </w:t>
                      </w:r>
                      <w:r>
                        <w:rPr>
                          <w:w w:val="105"/>
                        </w:rPr>
                        <w:t>side</w:t>
                      </w:r>
                      <w:r>
                        <w:rPr>
                          <w:spacing w:val="-5"/>
                          <w:w w:val="105"/>
                        </w:rPr>
                        <w:t xml:space="preserve"> </w:t>
                      </w:r>
                      <w:r>
                        <w:rPr>
                          <w:w w:val="105"/>
                        </w:rPr>
                        <w:t>of</w:t>
                      </w:r>
                      <w:r>
                        <w:rPr>
                          <w:spacing w:val="-4"/>
                          <w:w w:val="105"/>
                        </w:rPr>
                        <w:t xml:space="preserve"> </w:t>
                      </w:r>
                      <w:r>
                        <w:rPr>
                          <w:w w:val="105"/>
                        </w:rPr>
                        <w:t>the</w:t>
                      </w:r>
                      <w:r>
                        <w:rPr>
                          <w:spacing w:val="-5"/>
                          <w:w w:val="105"/>
                        </w:rPr>
                        <w:t xml:space="preserve"> </w:t>
                      </w:r>
                      <w:r>
                        <w:rPr>
                          <w:w w:val="105"/>
                        </w:rPr>
                        <w:t>cover,</w:t>
                      </w:r>
                      <w:r>
                        <w:rPr>
                          <w:spacing w:val="-5"/>
                          <w:w w:val="105"/>
                        </w:rPr>
                        <w:t xml:space="preserve"> </w:t>
                      </w:r>
                      <w:r>
                        <w:rPr>
                          <w:w w:val="105"/>
                        </w:rPr>
                        <w:t>when</w:t>
                      </w:r>
                      <w:r>
                        <w:rPr>
                          <w:spacing w:val="-4"/>
                          <w:w w:val="105"/>
                        </w:rPr>
                        <w:t xml:space="preserve"> </w:t>
                      </w:r>
                      <w:r>
                        <w:rPr>
                          <w:w w:val="105"/>
                        </w:rPr>
                        <w:t>being</w:t>
                      </w:r>
                      <w:r>
                        <w:rPr>
                          <w:spacing w:val="-5"/>
                          <w:w w:val="105"/>
                        </w:rPr>
                        <w:t xml:space="preserve"> </w:t>
                      </w:r>
                      <w:r>
                        <w:rPr>
                          <w:w w:val="105"/>
                        </w:rPr>
                        <w:t>pulled</w:t>
                      </w:r>
                      <w:r>
                        <w:rPr>
                          <w:spacing w:val="-5"/>
                          <w:w w:val="105"/>
                        </w:rPr>
                        <w:t xml:space="preserve"> </w:t>
                      </w:r>
                      <w:r>
                        <w:rPr>
                          <w:w w:val="105"/>
                        </w:rPr>
                        <w:t>over</w:t>
                      </w:r>
                      <w:r>
                        <w:rPr>
                          <w:spacing w:val="-5"/>
                          <w:w w:val="105"/>
                        </w:rPr>
                        <w:t xml:space="preserve"> </w:t>
                      </w:r>
                      <w:r>
                        <w:rPr>
                          <w:w w:val="105"/>
                        </w:rPr>
                        <w:t>the</w:t>
                      </w:r>
                      <w:r>
                        <w:rPr>
                          <w:spacing w:val="-4"/>
                          <w:w w:val="105"/>
                        </w:rPr>
                        <w:t xml:space="preserve"> </w:t>
                      </w:r>
                      <w:r>
                        <w:rPr>
                          <w:w w:val="105"/>
                        </w:rPr>
                        <w:t>frame.</w:t>
                      </w:r>
                    </w:p>
                    <w:p w14:paraId="256F39F4" w14:textId="77777777" w:rsidR="00875511" w:rsidRDefault="00875511">
                      <w:pPr>
                        <w:pStyle w:val="ListParagraph"/>
                        <w:numPr>
                          <w:ilvl w:val="1"/>
                          <w:numId w:val="5"/>
                        </w:numPr>
                        <w:tabs>
                          <w:tab w:val="left" w:pos="486"/>
                        </w:tabs>
                        <w:spacing w:before="9" w:line="249" w:lineRule="auto"/>
                        <w:ind w:left="267" w:right="705" w:hanging="10"/>
                        <w:jc w:val="left"/>
                      </w:pPr>
                      <w:r>
                        <w:rPr>
                          <w:w w:val="105"/>
                        </w:rPr>
                        <w:t>Tie</w:t>
                      </w:r>
                      <w:r>
                        <w:rPr>
                          <w:spacing w:val="-6"/>
                          <w:w w:val="105"/>
                        </w:rPr>
                        <w:t xml:space="preserve"> </w:t>
                      </w:r>
                      <w:r>
                        <w:rPr>
                          <w:w w:val="105"/>
                        </w:rPr>
                        <w:t>ropes</w:t>
                      </w:r>
                      <w:r>
                        <w:rPr>
                          <w:spacing w:val="-6"/>
                          <w:w w:val="105"/>
                        </w:rPr>
                        <w:t xml:space="preserve"> </w:t>
                      </w:r>
                      <w:r>
                        <w:rPr>
                          <w:w w:val="105"/>
                        </w:rPr>
                        <w:t>to</w:t>
                      </w:r>
                      <w:r>
                        <w:rPr>
                          <w:spacing w:val="-6"/>
                          <w:w w:val="105"/>
                        </w:rPr>
                        <w:t xml:space="preserve"> </w:t>
                      </w:r>
                      <w:r>
                        <w:rPr>
                          <w:w w:val="105"/>
                        </w:rPr>
                        <w:t>the</w:t>
                      </w:r>
                      <w:r>
                        <w:rPr>
                          <w:spacing w:val="-6"/>
                          <w:w w:val="105"/>
                        </w:rPr>
                        <w:t xml:space="preserve"> </w:t>
                      </w:r>
                      <w:r>
                        <w:rPr>
                          <w:w w:val="105"/>
                        </w:rPr>
                        <w:t>two</w:t>
                      </w:r>
                      <w:r>
                        <w:rPr>
                          <w:spacing w:val="-6"/>
                          <w:w w:val="105"/>
                        </w:rPr>
                        <w:t xml:space="preserve"> </w:t>
                      </w:r>
                      <w:r>
                        <w:rPr>
                          <w:w w:val="105"/>
                        </w:rPr>
                        <w:t>ends</w:t>
                      </w:r>
                      <w:r>
                        <w:rPr>
                          <w:spacing w:val="-6"/>
                          <w:w w:val="105"/>
                        </w:rPr>
                        <w:t xml:space="preserve"> </w:t>
                      </w:r>
                      <w:r>
                        <w:rPr>
                          <w:w w:val="105"/>
                        </w:rPr>
                        <w:t>of</w:t>
                      </w:r>
                      <w:r>
                        <w:rPr>
                          <w:spacing w:val="-6"/>
                          <w:w w:val="105"/>
                        </w:rPr>
                        <w:t xml:space="preserve"> </w:t>
                      </w:r>
                      <w:r>
                        <w:rPr>
                          <w:w w:val="105"/>
                        </w:rPr>
                        <w:t>the</w:t>
                      </w:r>
                      <w:r>
                        <w:rPr>
                          <w:spacing w:val="-6"/>
                          <w:w w:val="105"/>
                        </w:rPr>
                        <w:t xml:space="preserve"> </w:t>
                      </w:r>
                      <w:r>
                        <w:rPr>
                          <w:w w:val="105"/>
                        </w:rPr>
                        <w:t>tensioning</w:t>
                      </w:r>
                      <w:r>
                        <w:rPr>
                          <w:spacing w:val="-6"/>
                          <w:w w:val="105"/>
                        </w:rPr>
                        <w:t xml:space="preserve"> </w:t>
                      </w:r>
                      <w:r>
                        <w:rPr>
                          <w:w w:val="105"/>
                        </w:rPr>
                        <w:t>tube,</w:t>
                      </w:r>
                      <w:r>
                        <w:rPr>
                          <w:spacing w:val="-6"/>
                          <w:w w:val="105"/>
                        </w:rPr>
                        <w:t xml:space="preserve"> </w:t>
                      </w:r>
                      <w:r>
                        <w:rPr>
                          <w:w w:val="105"/>
                        </w:rPr>
                        <w:t>and</w:t>
                      </w:r>
                      <w:r>
                        <w:rPr>
                          <w:spacing w:val="-6"/>
                          <w:w w:val="105"/>
                        </w:rPr>
                        <w:t xml:space="preserve"> </w:t>
                      </w:r>
                      <w:r>
                        <w:rPr>
                          <w:w w:val="105"/>
                        </w:rPr>
                        <w:t>another</w:t>
                      </w:r>
                      <w:r>
                        <w:rPr>
                          <w:spacing w:val="-6"/>
                          <w:w w:val="105"/>
                        </w:rPr>
                        <w:t xml:space="preserve"> </w:t>
                      </w:r>
                      <w:r>
                        <w:rPr>
                          <w:w w:val="105"/>
                        </w:rPr>
                        <w:t>two</w:t>
                      </w:r>
                      <w:r>
                        <w:rPr>
                          <w:spacing w:val="-6"/>
                          <w:w w:val="105"/>
                        </w:rPr>
                        <w:t xml:space="preserve"> </w:t>
                      </w:r>
                      <w:r>
                        <w:rPr>
                          <w:w w:val="105"/>
                        </w:rPr>
                        <w:t>mid</w:t>
                      </w:r>
                      <w:r>
                        <w:rPr>
                          <w:spacing w:val="-6"/>
                          <w:w w:val="105"/>
                        </w:rPr>
                        <w:t xml:space="preserve"> </w:t>
                      </w:r>
                      <w:r>
                        <w:rPr>
                          <w:w w:val="105"/>
                        </w:rPr>
                        <w:t>points</w:t>
                      </w:r>
                      <w:r>
                        <w:rPr>
                          <w:spacing w:val="-6"/>
                          <w:w w:val="105"/>
                        </w:rPr>
                        <w:t xml:space="preserve"> </w:t>
                      </w:r>
                      <w:r>
                        <w:rPr>
                          <w:w w:val="105"/>
                        </w:rPr>
                        <w:t>of</w:t>
                      </w:r>
                      <w:r>
                        <w:rPr>
                          <w:spacing w:val="-6"/>
                          <w:w w:val="105"/>
                        </w:rPr>
                        <w:t xml:space="preserve"> </w:t>
                      </w:r>
                      <w:r>
                        <w:rPr>
                          <w:w w:val="105"/>
                        </w:rPr>
                        <w:t>the</w:t>
                      </w:r>
                      <w:r>
                        <w:rPr>
                          <w:spacing w:val="-6"/>
                          <w:w w:val="105"/>
                        </w:rPr>
                        <w:t xml:space="preserve"> </w:t>
                      </w:r>
                      <w:r>
                        <w:rPr>
                          <w:w w:val="105"/>
                        </w:rPr>
                        <w:t>tensioning</w:t>
                      </w:r>
                      <w:r>
                        <w:rPr>
                          <w:spacing w:val="-6"/>
                          <w:w w:val="105"/>
                        </w:rPr>
                        <w:t xml:space="preserve"> </w:t>
                      </w:r>
                      <w:r>
                        <w:rPr>
                          <w:w w:val="105"/>
                        </w:rPr>
                        <w:t>tube.</w:t>
                      </w:r>
                      <w:r>
                        <w:rPr>
                          <w:spacing w:val="45"/>
                          <w:w w:val="105"/>
                        </w:rPr>
                        <w:t xml:space="preserve"> </w:t>
                      </w:r>
                      <w:r>
                        <w:rPr>
                          <w:w w:val="105"/>
                        </w:rPr>
                        <w:t>Throw</w:t>
                      </w:r>
                      <w:r>
                        <w:rPr>
                          <w:spacing w:val="-6"/>
                          <w:w w:val="105"/>
                        </w:rPr>
                        <w:t xml:space="preserve"> </w:t>
                      </w:r>
                      <w:r>
                        <w:rPr>
                          <w:w w:val="105"/>
                        </w:rPr>
                        <w:t>the</w:t>
                      </w:r>
                      <w:r>
                        <w:rPr>
                          <w:spacing w:val="-6"/>
                          <w:w w:val="105"/>
                        </w:rPr>
                        <w:t xml:space="preserve"> </w:t>
                      </w:r>
                      <w:r>
                        <w:rPr>
                          <w:w w:val="105"/>
                        </w:rPr>
                        <w:t>ropes</w:t>
                      </w:r>
                      <w:r>
                        <w:rPr>
                          <w:spacing w:val="-6"/>
                          <w:w w:val="105"/>
                        </w:rPr>
                        <w:t xml:space="preserve"> </w:t>
                      </w:r>
                      <w:r>
                        <w:rPr>
                          <w:w w:val="105"/>
                        </w:rPr>
                        <w:t>across</w:t>
                      </w:r>
                      <w:r>
                        <w:rPr>
                          <w:spacing w:val="-6"/>
                          <w:w w:val="105"/>
                        </w:rPr>
                        <w:t xml:space="preserve"> </w:t>
                      </w:r>
                      <w:r>
                        <w:rPr>
                          <w:w w:val="105"/>
                        </w:rPr>
                        <w:t>the</w:t>
                      </w:r>
                      <w:r>
                        <w:rPr>
                          <w:spacing w:val="-6"/>
                          <w:w w:val="105"/>
                        </w:rPr>
                        <w:t xml:space="preserve"> </w:t>
                      </w:r>
                      <w:r>
                        <w:rPr>
                          <w:w w:val="105"/>
                        </w:rPr>
                        <w:t>top</w:t>
                      </w:r>
                      <w:r>
                        <w:rPr>
                          <w:spacing w:val="-6"/>
                          <w:w w:val="105"/>
                        </w:rPr>
                        <w:t xml:space="preserve"> </w:t>
                      </w:r>
                      <w:r>
                        <w:rPr>
                          <w:w w:val="105"/>
                        </w:rPr>
                        <w:t>of</w:t>
                      </w:r>
                      <w:r>
                        <w:rPr>
                          <w:spacing w:val="-6"/>
                          <w:w w:val="105"/>
                        </w:rPr>
                        <w:t xml:space="preserve"> </w:t>
                      </w:r>
                      <w:r>
                        <w:rPr>
                          <w:spacing w:val="-5"/>
                          <w:w w:val="105"/>
                        </w:rPr>
                        <w:t xml:space="preserve">the </w:t>
                      </w:r>
                      <w:r>
                        <w:rPr>
                          <w:w w:val="105"/>
                        </w:rPr>
                        <w:t>shelter frame to the opposite</w:t>
                      </w:r>
                      <w:r>
                        <w:rPr>
                          <w:spacing w:val="-5"/>
                          <w:w w:val="105"/>
                        </w:rPr>
                        <w:t xml:space="preserve"> </w:t>
                      </w:r>
                      <w:r>
                        <w:rPr>
                          <w:w w:val="105"/>
                        </w:rPr>
                        <w:t>side.</w:t>
                      </w:r>
                    </w:p>
                    <w:p w14:paraId="370EFA3E" w14:textId="77777777" w:rsidR="00875511" w:rsidRDefault="00875511">
                      <w:pPr>
                        <w:pStyle w:val="ListParagraph"/>
                        <w:numPr>
                          <w:ilvl w:val="1"/>
                          <w:numId w:val="5"/>
                        </w:numPr>
                        <w:tabs>
                          <w:tab w:val="left" w:pos="491"/>
                        </w:tabs>
                        <w:spacing w:line="252" w:lineRule="exact"/>
                        <w:ind w:left="490" w:hanging="229"/>
                        <w:jc w:val="left"/>
                      </w:pPr>
                      <w:r>
                        <w:rPr>
                          <w:w w:val="105"/>
                        </w:rPr>
                        <w:t>Position one man per rope on the opposite</w:t>
                      </w:r>
                      <w:r>
                        <w:rPr>
                          <w:spacing w:val="-9"/>
                          <w:w w:val="105"/>
                        </w:rPr>
                        <w:t xml:space="preserve"> </w:t>
                      </w:r>
                      <w:r>
                        <w:rPr>
                          <w:w w:val="105"/>
                        </w:rPr>
                        <w:t>side.</w:t>
                      </w:r>
                    </w:p>
                    <w:p w14:paraId="54A2E3A1" w14:textId="77777777" w:rsidR="00875511" w:rsidRDefault="00875511">
                      <w:pPr>
                        <w:pStyle w:val="ListParagraph"/>
                        <w:numPr>
                          <w:ilvl w:val="1"/>
                          <w:numId w:val="5"/>
                        </w:numPr>
                        <w:tabs>
                          <w:tab w:val="left" w:pos="491"/>
                        </w:tabs>
                        <w:spacing w:line="252" w:lineRule="exact"/>
                        <w:ind w:left="490" w:hanging="229"/>
                        <w:jc w:val="left"/>
                      </w:pPr>
                      <w:r>
                        <w:rPr>
                          <w:w w:val="105"/>
                        </w:rPr>
                        <w:t>Collectively</w:t>
                      </w:r>
                      <w:r>
                        <w:rPr>
                          <w:spacing w:val="-8"/>
                          <w:w w:val="105"/>
                        </w:rPr>
                        <w:t xml:space="preserve"> </w:t>
                      </w:r>
                      <w:r>
                        <w:rPr>
                          <w:w w:val="105"/>
                        </w:rPr>
                        <w:t>ease</w:t>
                      </w:r>
                      <w:r>
                        <w:rPr>
                          <w:spacing w:val="-7"/>
                          <w:w w:val="105"/>
                        </w:rPr>
                        <w:t xml:space="preserve"> </w:t>
                      </w:r>
                      <w:r>
                        <w:rPr>
                          <w:w w:val="105"/>
                        </w:rPr>
                        <w:t>the</w:t>
                      </w:r>
                      <w:r>
                        <w:rPr>
                          <w:spacing w:val="-7"/>
                          <w:w w:val="105"/>
                        </w:rPr>
                        <w:t xml:space="preserve"> </w:t>
                      </w:r>
                      <w:r>
                        <w:rPr>
                          <w:w w:val="105"/>
                        </w:rPr>
                        <w:t>cover</w:t>
                      </w:r>
                      <w:r>
                        <w:rPr>
                          <w:spacing w:val="-7"/>
                          <w:w w:val="105"/>
                        </w:rPr>
                        <w:t xml:space="preserve"> </w:t>
                      </w:r>
                      <w:r>
                        <w:rPr>
                          <w:w w:val="105"/>
                        </w:rPr>
                        <w:t>over</w:t>
                      </w:r>
                      <w:r>
                        <w:rPr>
                          <w:spacing w:val="-7"/>
                          <w:w w:val="105"/>
                        </w:rPr>
                        <w:t xml:space="preserve"> </w:t>
                      </w:r>
                      <w:r>
                        <w:rPr>
                          <w:w w:val="105"/>
                        </w:rPr>
                        <w:t>the</w:t>
                      </w:r>
                      <w:r>
                        <w:rPr>
                          <w:spacing w:val="-8"/>
                          <w:w w:val="105"/>
                        </w:rPr>
                        <w:t xml:space="preserve"> </w:t>
                      </w:r>
                      <w:r>
                        <w:rPr>
                          <w:w w:val="105"/>
                        </w:rPr>
                        <w:t>top</w:t>
                      </w:r>
                      <w:r>
                        <w:rPr>
                          <w:spacing w:val="-7"/>
                          <w:w w:val="105"/>
                        </w:rPr>
                        <w:t xml:space="preserve"> </w:t>
                      </w:r>
                      <w:r>
                        <w:rPr>
                          <w:w w:val="105"/>
                        </w:rPr>
                        <w:t>of</w:t>
                      </w:r>
                      <w:r>
                        <w:rPr>
                          <w:spacing w:val="-7"/>
                          <w:w w:val="105"/>
                        </w:rPr>
                        <w:t xml:space="preserve"> </w:t>
                      </w:r>
                      <w:r>
                        <w:rPr>
                          <w:w w:val="105"/>
                        </w:rPr>
                        <w:t>the</w:t>
                      </w:r>
                      <w:r>
                        <w:rPr>
                          <w:spacing w:val="-7"/>
                          <w:w w:val="105"/>
                        </w:rPr>
                        <w:t xml:space="preserve"> </w:t>
                      </w:r>
                      <w:r>
                        <w:rPr>
                          <w:w w:val="105"/>
                        </w:rPr>
                        <w:t>frame,</w:t>
                      </w:r>
                      <w:r>
                        <w:rPr>
                          <w:spacing w:val="-7"/>
                          <w:w w:val="105"/>
                        </w:rPr>
                        <w:t xml:space="preserve"> </w:t>
                      </w:r>
                      <w:r>
                        <w:rPr>
                          <w:w w:val="105"/>
                        </w:rPr>
                        <w:t>from</w:t>
                      </w:r>
                      <w:r>
                        <w:rPr>
                          <w:spacing w:val="-7"/>
                          <w:w w:val="105"/>
                        </w:rPr>
                        <w:t xml:space="preserve"> </w:t>
                      </w:r>
                      <w:r>
                        <w:rPr>
                          <w:w w:val="105"/>
                        </w:rPr>
                        <w:t>one</w:t>
                      </w:r>
                      <w:r>
                        <w:rPr>
                          <w:spacing w:val="-8"/>
                          <w:w w:val="105"/>
                        </w:rPr>
                        <w:t xml:space="preserve"> </w:t>
                      </w:r>
                      <w:r>
                        <w:rPr>
                          <w:w w:val="105"/>
                        </w:rPr>
                        <w:t>side</w:t>
                      </w:r>
                      <w:r>
                        <w:rPr>
                          <w:spacing w:val="-7"/>
                          <w:w w:val="105"/>
                        </w:rPr>
                        <w:t xml:space="preserve"> </w:t>
                      </w:r>
                      <w:r>
                        <w:rPr>
                          <w:w w:val="105"/>
                        </w:rPr>
                        <w:t>to</w:t>
                      </w:r>
                      <w:r>
                        <w:rPr>
                          <w:spacing w:val="-7"/>
                          <w:w w:val="105"/>
                        </w:rPr>
                        <w:t xml:space="preserve"> </w:t>
                      </w:r>
                      <w:r>
                        <w:rPr>
                          <w:w w:val="105"/>
                        </w:rPr>
                        <w:t>the</w:t>
                      </w:r>
                      <w:r>
                        <w:rPr>
                          <w:spacing w:val="-7"/>
                          <w:w w:val="105"/>
                        </w:rPr>
                        <w:t xml:space="preserve"> </w:t>
                      </w:r>
                      <w:r>
                        <w:rPr>
                          <w:w w:val="105"/>
                        </w:rPr>
                        <w:t>other,</w:t>
                      </w:r>
                      <w:r>
                        <w:rPr>
                          <w:spacing w:val="-7"/>
                          <w:w w:val="105"/>
                        </w:rPr>
                        <w:t xml:space="preserve"> </w:t>
                      </w:r>
                      <w:r>
                        <w:rPr>
                          <w:w w:val="105"/>
                        </w:rPr>
                        <w:t>checking</w:t>
                      </w:r>
                      <w:r>
                        <w:rPr>
                          <w:spacing w:val="-7"/>
                          <w:w w:val="105"/>
                        </w:rPr>
                        <w:t xml:space="preserve"> </w:t>
                      </w:r>
                      <w:r>
                        <w:rPr>
                          <w:w w:val="105"/>
                        </w:rPr>
                        <w:t>from</w:t>
                      </w:r>
                      <w:r>
                        <w:rPr>
                          <w:spacing w:val="-8"/>
                          <w:w w:val="105"/>
                        </w:rPr>
                        <w:t xml:space="preserve"> </w:t>
                      </w:r>
                      <w:r>
                        <w:rPr>
                          <w:w w:val="105"/>
                        </w:rPr>
                        <w:t>the</w:t>
                      </w:r>
                      <w:r>
                        <w:rPr>
                          <w:spacing w:val="-7"/>
                          <w:w w:val="105"/>
                        </w:rPr>
                        <w:t xml:space="preserve"> </w:t>
                      </w:r>
                      <w:r>
                        <w:rPr>
                          <w:w w:val="105"/>
                        </w:rPr>
                        <w:t>underside</w:t>
                      </w:r>
                      <w:r>
                        <w:rPr>
                          <w:spacing w:val="-7"/>
                          <w:w w:val="105"/>
                        </w:rPr>
                        <w:t xml:space="preserve"> </w:t>
                      </w:r>
                      <w:r>
                        <w:rPr>
                          <w:w w:val="105"/>
                        </w:rPr>
                        <w:t>that</w:t>
                      </w:r>
                      <w:r>
                        <w:rPr>
                          <w:spacing w:val="-7"/>
                          <w:w w:val="105"/>
                        </w:rPr>
                        <w:t xml:space="preserve"> </w:t>
                      </w:r>
                      <w:r>
                        <w:rPr>
                          <w:w w:val="105"/>
                        </w:rPr>
                        <w:t>the</w:t>
                      </w:r>
                      <w:r>
                        <w:rPr>
                          <w:spacing w:val="-7"/>
                          <w:w w:val="105"/>
                        </w:rPr>
                        <w:t xml:space="preserve"> </w:t>
                      </w:r>
                      <w:r>
                        <w:rPr>
                          <w:w w:val="105"/>
                        </w:rPr>
                        <w:t>cover</w:t>
                      </w:r>
                      <w:r>
                        <w:rPr>
                          <w:spacing w:val="-7"/>
                          <w:w w:val="105"/>
                        </w:rPr>
                        <w:t xml:space="preserve"> </w:t>
                      </w:r>
                      <w:r>
                        <w:rPr>
                          <w:w w:val="105"/>
                        </w:rPr>
                        <w:t>is</w:t>
                      </w:r>
                      <w:r>
                        <w:rPr>
                          <w:spacing w:val="-8"/>
                          <w:w w:val="105"/>
                        </w:rPr>
                        <w:t xml:space="preserve"> </w:t>
                      </w:r>
                      <w:r>
                        <w:rPr>
                          <w:w w:val="105"/>
                        </w:rPr>
                        <w:t>not</w:t>
                      </w:r>
                      <w:r>
                        <w:rPr>
                          <w:spacing w:val="-7"/>
                          <w:w w:val="105"/>
                        </w:rPr>
                        <w:t xml:space="preserve"> </w:t>
                      </w:r>
                      <w:r>
                        <w:rPr>
                          <w:w w:val="105"/>
                        </w:rPr>
                        <w:t xml:space="preserve">catching </w:t>
                      </w:r>
                    </w:p>
                    <w:p w14:paraId="08037FCB" w14:textId="77777777" w:rsidR="00875511" w:rsidRDefault="00875511">
                      <w:pPr>
                        <w:pStyle w:val="ListParagraph"/>
                        <w:tabs>
                          <w:tab w:val="left" w:pos="484"/>
                        </w:tabs>
                        <w:spacing w:before="8" w:line="249" w:lineRule="auto"/>
                        <w:ind w:left="255" w:right="609" w:firstLine="0"/>
                        <w:rPr>
                          <w:w w:val="105"/>
                        </w:rPr>
                      </w:pPr>
                      <w:r>
                        <w:rPr>
                          <w:w w:val="105"/>
                        </w:rPr>
                        <w:t xml:space="preserve">on any parts of the frame, portals or purlins. Work steadily and evenly, without excessive force. Use man power only, don't attempt to pull </w:t>
                      </w:r>
                    </w:p>
                    <w:p w14:paraId="094A3C3B" w14:textId="77777777" w:rsidR="00875511" w:rsidRDefault="00875511">
                      <w:pPr>
                        <w:pStyle w:val="ListParagraph"/>
                        <w:tabs>
                          <w:tab w:val="left" w:pos="484"/>
                        </w:tabs>
                        <w:spacing w:before="8" w:line="249" w:lineRule="auto"/>
                        <w:ind w:left="255" w:right="609" w:firstLine="0"/>
                        <w:rPr>
                          <w:w w:val="105"/>
                        </w:rPr>
                      </w:pPr>
                      <w:r>
                        <w:rPr>
                          <w:w w:val="105"/>
                        </w:rPr>
                        <w:t>the cover over with any type of</w:t>
                      </w:r>
                      <w:r>
                        <w:rPr>
                          <w:spacing w:val="-8"/>
                          <w:w w:val="105"/>
                        </w:rPr>
                        <w:t xml:space="preserve"> </w:t>
                      </w:r>
                      <w:r>
                        <w:rPr>
                          <w:w w:val="105"/>
                        </w:rPr>
                        <w:t>machinery.</w:t>
                      </w:r>
                    </w:p>
                    <w:p w14:paraId="7FF560B9" w14:textId="77777777" w:rsidR="00875511" w:rsidRPr="00CB6BBC" w:rsidRDefault="00875511" w:rsidP="00CB6BBC">
                      <w:pPr>
                        <w:pStyle w:val="ListParagraph"/>
                        <w:tabs>
                          <w:tab w:val="left" w:pos="484"/>
                        </w:tabs>
                        <w:spacing w:before="8" w:line="249" w:lineRule="auto"/>
                        <w:ind w:left="255" w:right="609"/>
                        <w:rPr>
                          <w:rFonts w:eastAsia="SimSun"/>
                          <w:w w:val="105"/>
                          <w:lang w:eastAsia="zh-CN"/>
                        </w:rPr>
                      </w:pPr>
                      <w:r>
                        <w:rPr>
                          <w:rFonts w:eastAsia="SimSun" w:hint="eastAsia"/>
                          <w:w w:val="105"/>
                          <w:lang w:eastAsia="zh-CN"/>
                        </w:rPr>
                        <w:t xml:space="preserve">6. </w:t>
                      </w:r>
                      <w:r>
                        <w:rPr>
                          <w:w w:val="105"/>
                        </w:rPr>
                        <w:t>Once</w:t>
                      </w:r>
                      <w:r>
                        <w:rPr>
                          <w:spacing w:val="-7"/>
                          <w:w w:val="105"/>
                        </w:rPr>
                        <w:t xml:space="preserve"> </w:t>
                      </w:r>
                      <w:r>
                        <w:rPr>
                          <w:w w:val="105"/>
                        </w:rPr>
                        <w:t>the</w:t>
                      </w:r>
                      <w:r>
                        <w:rPr>
                          <w:spacing w:val="-7"/>
                          <w:w w:val="105"/>
                        </w:rPr>
                        <w:t xml:space="preserve"> </w:t>
                      </w:r>
                      <w:r>
                        <w:rPr>
                          <w:w w:val="105"/>
                        </w:rPr>
                        <w:t>cover</w:t>
                      </w:r>
                      <w:r>
                        <w:rPr>
                          <w:spacing w:val="-7"/>
                          <w:w w:val="105"/>
                        </w:rPr>
                        <w:t xml:space="preserve"> </w:t>
                      </w:r>
                      <w:r>
                        <w:rPr>
                          <w:w w:val="105"/>
                        </w:rPr>
                        <w:t>is</w:t>
                      </w:r>
                      <w:r>
                        <w:rPr>
                          <w:spacing w:val="-6"/>
                          <w:w w:val="105"/>
                        </w:rPr>
                        <w:t xml:space="preserve"> </w:t>
                      </w:r>
                      <w:r>
                        <w:rPr>
                          <w:w w:val="105"/>
                        </w:rPr>
                        <w:t>square</w:t>
                      </w:r>
                      <w:r>
                        <w:rPr>
                          <w:spacing w:val="-7"/>
                          <w:w w:val="105"/>
                        </w:rPr>
                        <w:t xml:space="preserve"> </w:t>
                      </w:r>
                      <w:r>
                        <w:rPr>
                          <w:w w:val="105"/>
                        </w:rPr>
                        <w:t>on</w:t>
                      </w:r>
                      <w:r>
                        <w:rPr>
                          <w:spacing w:val="-7"/>
                          <w:w w:val="105"/>
                        </w:rPr>
                        <w:t xml:space="preserve"> </w:t>
                      </w:r>
                      <w:r>
                        <w:rPr>
                          <w:w w:val="105"/>
                        </w:rPr>
                        <w:t>the</w:t>
                      </w:r>
                      <w:r>
                        <w:rPr>
                          <w:spacing w:val="-7"/>
                          <w:w w:val="105"/>
                        </w:rPr>
                        <w:t xml:space="preserve"> </w:t>
                      </w:r>
                      <w:r>
                        <w:rPr>
                          <w:w w:val="105"/>
                        </w:rPr>
                        <w:t>frame,</w:t>
                      </w:r>
                      <w:r>
                        <w:rPr>
                          <w:spacing w:val="-6"/>
                          <w:w w:val="105"/>
                        </w:rPr>
                        <w:t xml:space="preserve"> </w:t>
                      </w:r>
                      <w:r>
                        <w:rPr>
                          <w:w w:val="105"/>
                        </w:rPr>
                        <w:t>ensure</w:t>
                      </w:r>
                      <w:r>
                        <w:rPr>
                          <w:spacing w:val="-7"/>
                          <w:w w:val="105"/>
                        </w:rPr>
                        <w:t xml:space="preserve"> </w:t>
                      </w:r>
                      <w:r>
                        <w:rPr>
                          <w:w w:val="105"/>
                        </w:rPr>
                        <w:t>even</w:t>
                      </w:r>
                      <w:r>
                        <w:rPr>
                          <w:spacing w:val="-7"/>
                          <w:w w:val="105"/>
                        </w:rPr>
                        <w:t xml:space="preserve"> </w:t>
                      </w:r>
                      <w:r>
                        <w:rPr>
                          <w:w w:val="105"/>
                        </w:rPr>
                        <w:t>overhang</w:t>
                      </w:r>
                      <w:r>
                        <w:rPr>
                          <w:spacing w:val="-7"/>
                          <w:w w:val="105"/>
                        </w:rPr>
                        <w:t xml:space="preserve"> </w:t>
                      </w:r>
                      <w:r>
                        <w:rPr>
                          <w:w w:val="105"/>
                        </w:rPr>
                        <w:t>at</w:t>
                      </w:r>
                      <w:r>
                        <w:rPr>
                          <w:spacing w:val="-6"/>
                          <w:w w:val="105"/>
                        </w:rPr>
                        <w:t xml:space="preserve"> </w:t>
                      </w:r>
                      <w:r>
                        <w:rPr>
                          <w:w w:val="105"/>
                        </w:rPr>
                        <w:t>both</w:t>
                      </w:r>
                      <w:r>
                        <w:rPr>
                          <w:spacing w:val="-7"/>
                          <w:w w:val="105"/>
                        </w:rPr>
                        <w:t xml:space="preserve"> </w:t>
                      </w:r>
                      <w:r>
                        <w:rPr>
                          <w:w w:val="105"/>
                        </w:rPr>
                        <w:t>ends</w:t>
                      </w:r>
                      <w:r>
                        <w:rPr>
                          <w:spacing w:val="-7"/>
                          <w:w w:val="105"/>
                        </w:rPr>
                        <w:t xml:space="preserve"> </w:t>
                      </w:r>
                      <w:r>
                        <w:rPr>
                          <w:w w:val="105"/>
                        </w:rPr>
                        <w:t>and</w:t>
                      </w:r>
                      <w:r>
                        <w:rPr>
                          <w:spacing w:val="-7"/>
                          <w:w w:val="105"/>
                        </w:rPr>
                        <w:t xml:space="preserve"> </w:t>
                      </w:r>
                      <w:r>
                        <w:rPr>
                          <w:w w:val="105"/>
                        </w:rPr>
                        <w:t>even</w:t>
                      </w:r>
                      <w:r>
                        <w:rPr>
                          <w:spacing w:val="-6"/>
                          <w:w w:val="105"/>
                        </w:rPr>
                        <w:t xml:space="preserve"> </w:t>
                      </w:r>
                      <w:r>
                        <w:rPr>
                          <w:w w:val="105"/>
                        </w:rPr>
                        <w:t>height</w:t>
                      </w:r>
                      <w:r>
                        <w:rPr>
                          <w:spacing w:val="-7"/>
                          <w:w w:val="105"/>
                        </w:rPr>
                        <w:t xml:space="preserve"> </w:t>
                      </w:r>
                      <w:r>
                        <w:rPr>
                          <w:w w:val="105"/>
                        </w:rPr>
                        <w:t>on</w:t>
                      </w:r>
                      <w:r>
                        <w:rPr>
                          <w:spacing w:val="-7"/>
                          <w:w w:val="105"/>
                        </w:rPr>
                        <w:t xml:space="preserve"> </w:t>
                      </w:r>
                      <w:r>
                        <w:rPr>
                          <w:w w:val="105"/>
                        </w:rPr>
                        <w:t>both</w:t>
                      </w:r>
                      <w:r>
                        <w:rPr>
                          <w:spacing w:val="-7"/>
                          <w:w w:val="105"/>
                        </w:rPr>
                        <w:t xml:space="preserve"> </w:t>
                      </w:r>
                      <w:r>
                        <w:rPr>
                          <w:w w:val="105"/>
                        </w:rPr>
                        <w:t>sides.</w:t>
                      </w:r>
                      <w:r>
                        <w:rPr>
                          <w:spacing w:val="-6"/>
                          <w:w w:val="105"/>
                        </w:rPr>
                        <w:t xml:space="preserve"> </w:t>
                      </w:r>
                      <w:r>
                        <w:rPr>
                          <w:w w:val="105"/>
                        </w:rPr>
                        <w:t>Immediately</w:t>
                      </w:r>
                      <w:r>
                        <w:rPr>
                          <w:spacing w:val="-7"/>
                          <w:w w:val="105"/>
                        </w:rPr>
                        <w:t xml:space="preserve"> </w:t>
                      </w:r>
                      <w:r>
                        <w:rPr>
                          <w:w w:val="105"/>
                        </w:rPr>
                        <w:t>secure</w:t>
                      </w:r>
                      <w:r>
                        <w:rPr>
                          <w:spacing w:val="-7"/>
                          <w:w w:val="105"/>
                        </w:rPr>
                        <w:t xml:space="preserve"> </w:t>
                      </w:r>
                      <w:r>
                        <w:rPr>
                          <w:w w:val="105"/>
                        </w:rPr>
                        <w:t>the</w:t>
                      </w:r>
                      <w:r>
                        <w:rPr>
                          <w:spacing w:val="-7"/>
                          <w:w w:val="105"/>
                        </w:rPr>
                        <w:t xml:space="preserve"> </w:t>
                      </w:r>
                      <w:r>
                        <w:rPr>
                          <w:w w:val="105"/>
                        </w:rPr>
                        <w:t>four</w:t>
                      </w:r>
                      <w:r>
                        <w:rPr>
                          <w:spacing w:val="-6"/>
                          <w:w w:val="105"/>
                        </w:rPr>
                        <w:t xml:space="preserve"> </w:t>
                      </w:r>
                      <w:r>
                        <w:rPr>
                          <w:spacing w:val="-3"/>
                          <w:w w:val="105"/>
                        </w:rPr>
                        <w:t xml:space="preserve">corners </w:t>
                      </w:r>
                      <w:r>
                        <w:rPr>
                          <w:w w:val="105"/>
                        </w:rPr>
                        <w:t>using the choke ropes to the choke rope flanges (part #28)</w:t>
                      </w:r>
                      <w:r>
                        <w:rPr>
                          <w:spacing w:val="-15"/>
                          <w:w w:val="105"/>
                        </w:rPr>
                        <w:t xml:space="preserve"> </w:t>
                      </w:r>
                      <w:r>
                        <w:rPr>
                          <w:w w:val="105"/>
                        </w:rPr>
                        <w:t>temporarily.</w:t>
                      </w:r>
                    </w:p>
                  </w:txbxContent>
                </v:textbox>
                <w10:wrap type="square"/>
              </v:shape>
            </w:pict>
          </mc:Fallback>
        </mc:AlternateContent>
      </w:r>
    </w:p>
    <w:p w14:paraId="439B707D" w14:textId="5393D6B1" w:rsidR="00825DE7" w:rsidRDefault="00825DE7">
      <w:pPr>
        <w:jc w:val="both"/>
        <w:sectPr w:rsidR="00825DE7">
          <w:pgSz w:w="11906" w:h="16838"/>
          <w:pgMar w:top="1304" w:right="567" w:bottom="1304" w:left="1134" w:header="851" w:footer="992" w:gutter="0"/>
          <w:cols w:space="425"/>
          <w:docGrid w:type="lines" w:linePitch="312"/>
        </w:sectPr>
      </w:pPr>
    </w:p>
    <w:p w14:paraId="3D37477F" w14:textId="41B2E0DF" w:rsidR="00825DE7" w:rsidRDefault="00875511">
      <w:pPr>
        <w:pStyle w:val="Heading3"/>
        <w:tabs>
          <w:tab w:val="left" w:pos="404"/>
        </w:tabs>
        <w:spacing w:before="89" w:line="242" w:lineRule="auto"/>
        <w:ind w:left="125" w:right="169" w:firstLine="0"/>
      </w:pPr>
      <w:r>
        <w:rPr>
          <w:noProof/>
        </w:rPr>
        <w:lastRenderedPageBreak/>
        <mc:AlternateContent>
          <mc:Choice Requires="wps">
            <w:drawing>
              <wp:anchor distT="0" distB="0" distL="114300" distR="114300" simplePos="0" relativeHeight="251724800" behindDoc="0" locked="0" layoutInCell="1" allowOverlap="1" wp14:anchorId="6A616E35" wp14:editId="626135A2">
                <wp:simplePos x="0" y="0"/>
                <wp:positionH relativeFrom="column">
                  <wp:posOffset>-471948</wp:posOffset>
                </wp:positionH>
                <wp:positionV relativeFrom="paragraph">
                  <wp:posOffset>-269445</wp:posOffset>
                </wp:positionV>
                <wp:extent cx="6766560" cy="9129251"/>
                <wp:effectExtent l="0" t="0" r="15240" b="15240"/>
                <wp:wrapNone/>
                <wp:docPr id="1523074646" name="Rectangle 3"/>
                <wp:cNvGraphicFramePr/>
                <a:graphic xmlns:a="http://schemas.openxmlformats.org/drawingml/2006/main">
                  <a:graphicData uri="http://schemas.microsoft.com/office/word/2010/wordprocessingShape">
                    <wps:wsp>
                      <wps:cNvSpPr/>
                      <wps:spPr>
                        <a:xfrm>
                          <a:off x="0" y="0"/>
                          <a:ext cx="6766560" cy="9129251"/>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1C777ED" id="Rectangle 3" o:spid="_x0000_s1026" style="position:absolute;margin-left:-37.15pt;margin-top:-21.2pt;width:532.8pt;height:718.8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" filled="f" strokecolor="black [3213]" strokeweight="1pt"/>
            </w:pict>
          </mc:Fallback>
        </mc:AlternateContent>
      </w:r>
      <w:r>
        <w:rPr>
          <w:rFonts w:eastAsia="SimSun" w:hint="eastAsia"/>
          <w:lang w:eastAsia="zh-CN"/>
        </w:rPr>
        <w:t>7.</w:t>
      </w:r>
      <w:r>
        <w:t xml:space="preserve">Insert second set of tensioning tubes into other sleeve of the cover. Ensure you push the tubes to the very end of the sleeves, then feed back and centre the tubes in the sleeves. Install plastic end caps (part #41) to the ends of the tensioning </w:t>
      </w:r>
      <w:r>
        <w:rPr>
          <w:spacing w:val="-3"/>
        </w:rPr>
        <w:t xml:space="preserve">tube </w:t>
      </w:r>
      <w:r>
        <w:t>on both sides.</w:t>
      </w:r>
    </w:p>
    <w:p w14:paraId="0CBEB60C" w14:textId="54E364CC" w:rsidR="00825DE7" w:rsidRDefault="00825DE7">
      <w:pPr>
        <w:pStyle w:val="BodyText"/>
        <w:spacing w:before="7"/>
        <w:rPr>
          <w:sz w:val="26"/>
        </w:rPr>
      </w:pPr>
    </w:p>
    <w:p w14:paraId="0B5A94D9" w14:textId="238F0B57" w:rsidR="00825DE7" w:rsidRDefault="0052212D">
      <w:pPr>
        <w:pStyle w:val="ListParagraph"/>
        <w:tabs>
          <w:tab w:val="left" w:pos="400"/>
        </w:tabs>
        <w:spacing w:line="242" w:lineRule="auto"/>
        <w:ind w:left="100" w:right="350" w:firstLine="0"/>
        <w:rPr>
          <w:sz w:val="27"/>
        </w:rPr>
      </w:pPr>
      <w:r>
        <w:rPr>
          <w:rFonts w:eastAsia="SimSun" w:hint="eastAsia"/>
          <w:sz w:val="27"/>
          <w:lang w:eastAsia="zh-CN"/>
        </w:rPr>
        <w:t>8.</w:t>
      </w:r>
      <w:r w:rsidR="00875511" w:rsidRPr="00875511">
        <w:rPr>
          <w:noProof/>
        </w:rPr>
        <w:t xml:space="preserve"> </w:t>
      </w:r>
      <w:r>
        <w:rPr>
          <w:sz w:val="27"/>
        </w:rPr>
        <w:t>Square the cover up on frame, ensure it is evenly placed, with equal overhang at both end portals.</w:t>
      </w:r>
    </w:p>
    <w:p w14:paraId="2D0CFBEF" w14:textId="77777777" w:rsidR="00825DE7" w:rsidRDefault="00825DE7">
      <w:pPr>
        <w:pStyle w:val="BodyText"/>
        <w:spacing w:before="10"/>
        <w:rPr>
          <w:sz w:val="26"/>
        </w:rPr>
      </w:pPr>
    </w:p>
    <w:p w14:paraId="6629D504" w14:textId="77777777" w:rsidR="00825DE7" w:rsidRDefault="0052212D">
      <w:pPr>
        <w:pStyle w:val="ListParagraph"/>
        <w:tabs>
          <w:tab w:val="left" w:pos="404"/>
        </w:tabs>
        <w:ind w:left="132" w:right="349" w:firstLine="0"/>
        <w:jc w:val="both"/>
        <w:rPr>
          <w:sz w:val="27"/>
        </w:rPr>
      </w:pPr>
      <w:r>
        <w:rPr>
          <w:rFonts w:eastAsia="SimSun" w:hint="eastAsia"/>
          <w:sz w:val="27"/>
          <w:lang w:eastAsia="zh-CN"/>
        </w:rPr>
        <w:t>9.</w:t>
      </w:r>
      <w:r>
        <w:rPr>
          <w:sz w:val="27"/>
        </w:rPr>
        <w:t xml:space="preserve">Tie the choke ropes to the choke rope flanges (part #28) that were previously welded to the containers under each of the four </w:t>
      </w:r>
      <w:r>
        <w:rPr>
          <w:spacing w:val="3"/>
          <w:sz w:val="27"/>
        </w:rPr>
        <w:t xml:space="preserve">corners. </w:t>
      </w:r>
      <w:r>
        <w:rPr>
          <w:sz w:val="27"/>
        </w:rPr>
        <w:t>Tension the ends of the cover by tightening the choke ropes and ensure the cover ends are</w:t>
      </w:r>
      <w:r>
        <w:rPr>
          <w:spacing w:val="14"/>
          <w:sz w:val="27"/>
        </w:rPr>
        <w:t xml:space="preserve"> </w:t>
      </w:r>
      <w:r>
        <w:rPr>
          <w:sz w:val="27"/>
        </w:rPr>
        <w:t>tight.</w:t>
      </w:r>
    </w:p>
    <w:p w14:paraId="6DDDE872" w14:textId="77777777" w:rsidR="00825DE7" w:rsidRDefault="00825DE7">
      <w:pPr>
        <w:pStyle w:val="BodyText"/>
        <w:spacing w:before="4"/>
        <w:rPr>
          <w:sz w:val="27"/>
        </w:rPr>
      </w:pPr>
    </w:p>
    <w:p w14:paraId="752B5020" w14:textId="77777777" w:rsidR="00825DE7" w:rsidRDefault="0052212D">
      <w:pPr>
        <w:pStyle w:val="ListParagraph"/>
        <w:tabs>
          <w:tab w:val="left" w:pos="518"/>
        </w:tabs>
        <w:spacing w:line="242" w:lineRule="auto"/>
        <w:ind w:left="110" w:right="125" w:firstLine="0"/>
        <w:rPr>
          <w:sz w:val="27"/>
        </w:rPr>
      </w:pPr>
      <w:r>
        <w:rPr>
          <w:rFonts w:eastAsia="SimSun" w:hint="eastAsia"/>
          <w:sz w:val="27"/>
          <w:lang w:eastAsia="zh-CN"/>
        </w:rPr>
        <w:t>10.</w:t>
      </w:r>
      <w:r>
        <w:rPr>
          <w:sz w:val="27"/>
        </w:rPr>
        <w:t>Lace the underside of the main cover to end portals of the shelter using the eyelets on the cover and the lacing rope.  Start lacing from the centre top and work evenly down each side to the base plates. Only secure the ends of the lacing rope to the frame. Do not tie off to the</w:t>
      </w:r>
      <w:r>
        <w:rPr>
          <w:spacing w:val="2"/>
          <w:sz w:val="27"/>
        </w:rPr>
        <w:t xml:space="preserve"> </w:t>
      </w:r>
      <w:r>
        <w:rPr>
          <w:sz w:val="27"/>
        </w:rPr>
        <w:t>cover.</w:t>
      </w:r>
    </w:p>
    <w:p w14:paraId="19ADDF6D" w14:textId="77777777" w:rsidR="00825DE7" w:rsidRDefault="00825DE7">
      <w:pPr>
        <w:pStyle w:val="BodyText"/>
        <w:spacing w:before="9"/>
        <w:rPr>
          <w:sz w:val="26"/>
        </w:rPr>
      </w:pPr>
    </w:p>
    <w:p w14:paraId="3E611F8E" w14:textId="77777777" w:rsidR="00825DE7" w:rsidRDefault="0052212D">
      <w:pPr>
        <w:pStyle w:val="ListParagraph"/>
        <w:tabs>
          <w:tab w:val="left" w:pos="518"/>
        </w:tabs>
        <w:ind w:left="111" w:right="532" w:firstLine="0"/>
        <w:rPr>
          <w:sz w:val="27"/>
        </w:rPr>
      </w:pPr>
      <w:r>
        <w:rPr>
          <w:rFonts w:eastAsia="SimSun" w:hint="eastAsia"/>
          <w:sz w:val="27"/>
          <w:lang w:eastAsia="zh-CN"/>
        </w:rPr>
        <w:t>11.</w:t>
      </w:r>
      <w:r>
        <w:rPr>
          <w:sz w:val="27"/>
        </w:rPr>
        <w:t>Cut small incisions into the tensioning tube sleeves directly above each ratchet on each base plate. The incision should be wide enough for the ratchet band to slide through . CAUTION – DO NOT CUT THROUGH THE MAIN COVER, ONLY THE SLEEVE CONTAINING THE TENSIONING</w:t>
      </w:r>
      <w:r>
        <w:rPr>
          <w:spacing w:val="27"/>
          <w:sz w:val="27"/>
        </w:rPr>
        <w:t xml:space="preserve"> </w:t>
      </w:r>
      <w:r>
        <w:rPr>
          <w:sz w:val="27"/>
        </w:rPr>
        <w:t>TUBE.</w:t>
      </w:r>
    </w:p>
    <w:p w14:paraId="2F0464F3" w14:textId="77777777" w:rsidR="00825DE7" w:rsidRDefault="00825DE7">
      <w:pPr>
        <w:pStyle w:val="BodyText"/>
        <w:spacing w:before="2"/>
        <w:rPr>
          <w:sz w:val="27"/>
        </w:rPr>
      </w:pPr>
    </w:p>
    <w:p w14:paraId="56A19A5D" w14:textId="53484CD8" w:rsidR="00825DE7" w:rsidRDefault="0052212D">
      <w:pPr>
        <w:pStyle w:val="ListParagraph"/>
        <w:tabs>
          <w:tab w:val="left" w:pos="518"/>
        </w:tabs>
        <w:spacing w:before="1" w:line="242" w:lineRule="auto"/>
        <w:ind w:left="110" w:right="184" w:firstLine="0"/>
        <w:rPr>
          <w:sz w:val="27"/>
        </w:rPr>
      </w:pPr>
      <w:r>
        <w:rPr>
          <w:rFonts w:eastAsia="SimSun" w:hint="eastAsia"/>
          <w:sz w:val="27"/>
          <w:lang w:eastAsia="zh-CN"/>
        </w:rPr>
        <w:t>12.</w:t>
      </w:r>
      <w:r>
        <w:rPr>
          <w:sz w:val="27"/>
        </w:rPr>
        <w:t>Thread the ratchet band over the tensioning tube at each ratchet location and feed the end through the steel loop on the base plate. Thread the end of the band into the tie down ratchet. Tension only loosely at this stage until all ratchets have been loaded.</w:t>
      </w:r>
    </w:p>
    <w:p w14:paraId="10ABC4B2" w14:textId="1CB3113F" w:rsidR="00825DE7" w:rsidRDefault="00825DE7">
      <w:pPr>
        <w:pStyle w:val="BodyText"/>
        <w:spacing w:before="9"/>
        <w:rPr>
          <w:sz w:val="26"/>
        </w:rPr>
      </w:pPr>
    </w:p>
    <w:p w14:paraId="28A58B26" w14:textId="54FDC412" w:rsidR="00825DE7" w:rsidRDefault="0052212D">
      <w:pPr>
        <w:pStyle w:val="ListParagraph"/>
        <w:tabs>
          <w:tab w:val="left" w:pos="518"/>
        </w:tabs>
        <w:spacing w:line="242" w:lineRule="auto"/>
        <w:ind w:left="110" w:right="107" w:firstLine="0"/>
        <w:rPr>
          <w:sz w:val="27"/>
        </w:rPr>
      </w:pPr>
      <w:r>
        <w:rPr>
          <w:rFonts w:eastAsia="SimSun" w:hint="eastAsia"/>
          <w:sz w:val="27"/>
          <w:lang w:eastAsia="zh-CN"/>
        </w:rPr>
        <w:t>13.</w:t>
      </w:r>
      <w:r>
        <w:rPr>
          <w:sz w:val="27"/>
        </w:rPr>
        <w:t>Once all ratchets are loaded, progressively tension each ratchet properly starting at the centre ratchet and working evenly out to the ends on each container. This will ensure even tension is spread over the cover and that there are no wrinkles in the cover.</w:t>
      </w:r>
    </w:p>
    <w:p w14:paraId="71D80A44" w14:textId="10D9624B" w:rsidR="00825DE7" w:rsidRDefault="00825DE7">
      <w:pPr>
        <w:pStyle w:val="BodyText"/>
        <w:spacing w:before="6"/>
        <w:rPr>
          <w:sz w:val="26"/>
        </w:rPr>
      </w:pPr>
    </w:p>
    <w:p w14:paraId="080ECE43" w14:textId="77777777" w:rsidR="00825DE7" w:rsidRDefault="0052212D">
      <w:pPr>
        <w:pStyle w:val="ListParagraph"/>
        <w:tabs>
          <w:tab w:val="left" w:pos="518"/>
        </w:tabs>
        <w:spacing w:before="1" w:line="242" w:lineRule="auto"/>
        <w:ind w:left="110" w:right="330" w:firstLine="0"/>
        <w:rPr>
          <w:sz w:val="27"/>
        </w:rPr>
      </w:pPr>
      <w:r>
        <w:rPr>
          <w:rFonts w:eastAsia="SimSun" w:hint="eastAsia"/>
          <w:sz w:val="27"/>
          <w:lang w:eastAsia="zh-CN"/>
        </w:rPr>
        <w:t>14.</w:t>
      </w:r>
      <w:r>
        <w:rPr>
          <w:sz w:val="27"/>
        </w:rPr>
        <w:t xml:space="preserve">Check again the lacing rope, retension if necessary, and check that the </w:t>
      </w:r>
      <w:r>
        <w:rPr>
          <w:spacing w:val="-3"/>
          <w:sz w:val="27"/>
        </w:rPr>
        <w:t xml:space="preserve">choke </w:t>
      </w:r>
      <w:r>
        <w:rPr>
          <w:sz w:val="27"/>
        </w:rPr>
        <w:t>ropes are all tight and that all knots are tied</w:t>
      </w:r>
      <w:r>
        <w:rPr>
          <w:spacing w:val="4"/>
          <w:sz w:val="27"/>
        </w:rPr>
        <w:t xml:space="preserve"> </w:t>
      </w:r>
      <w:r>
        <w:rPr>
          <w:sz w:val="27"/>
        </w:rPr>
        <w:t>securely.</w:t>
      </w:r>
    </w:p>
    <w:p w14:paraId="3B0BA80C" w14:textId="759F5B10" w:rsidR="00825DE7" w:rsidRDefault="00825DE7">
      <w:pPr>
        <w:pStyle w:val="BodyText"/>
        <w:spacing w:before="9"/>
        <w:rPr>
          <w:sz w:val="26"/>
        </w:rPr>
      </w:pPr>
    </w:p>
    <w:p w14:paraId="493AA7AE" w14:textId="77777777" w:rsidR="00825DE7" w:rsidRDefault="0052212D">
      <w:pPr>
        <w:pStyle w:val="ListParagraph"/>
        <w:tabs>
          <w:tab w:val="left" w:pos="553"/>
        </w:tabs>
        <w:ind w:left="144" w:right="601" w:firstLine="0"/>
        <w:rPr>
          <w:sz w:val="27"/>
        </w:rPr>
      </w:pPr>
      <w:r>
        <w:rPr>
          <w:rFonts w:eastAsia="SimSun" w:hint="eastAsia"/>
          <w:sz w:val="27"/>
          <w:lang w:eastAsia="zh-CN"/>
        </w:rPr>
        <w:t>15.</w:t>
      </w:r>
      <w:r>
        <w:rPr>
          <w:sz w:val="27"/>
        </w:rPr>
        <w:t xml:space="preserve">Tension the roof cover flap (rain skirt) to the Roof cover skirt anchor </w:t>
      </w:r>
      <w:r>
        <w:rPr>
          <w:spacing w:val="-3"/>
          <w:sz w:val="27"/>
        </w:rPr>
        <w:t xml:space="preserve">ring </w:t>
      </w:r>
      <w:r>
        <w:rPr>
          <w:sz w:val="27"/>
        </w:rPr>
        <w:t>(Part #32) at side of containers using rope (Part</w:t>
      </w:r>
      <w:r>
        <w:rPr>
          <w:spacing w:val="10"/>
          <w:sz w:val="27"/>
        </w:rPr>
        <w:t xml:space="preserve"> </w:t>
      </w:r>
      <w:r>
        <w:rPr>
          <w:spacing w:val="3"/>
          <w:sz w:val="27"/>
        </w:rPr>
        <w:t>#36A).</w:t>
      </w:r>
    </w:p>
    <w:p w14:paraId="6A3F9773" w14:textId="6AD73AAC" w:rsidR="00825DE7" w:rsidRDefault="00825DE7">
      <w:pPr>
        <w:pStyle w:val="BodyText"/>
        <w:spacing w:before="2"/>
        <w:rPr>
          <w:sz w:val="27"/>
        </w:rPr>
      </w:pPr>
    </w:p>
    <w:p w14:paraId="24A1FD6E" w14:textId="1583EF8E" w:rsidR="00825DE7" w:rsidRDefault="0052212D">
      <w:pPr>
        <w:pStyle w:val="ListParagraph"/>
        <w:tabs>
          <w:tab w:val="left" w:pos="518"/>
        </w:tabs>
        <w:spacing w:before="1" w:line="242" w:lineRule="auto"/>
        <w:ind w:left="110" w:right="117" w:firstLine="0"/>
        <w:rPr>
          <w:sz w:val="27"/>
        </w:rPr>
      </w:pPr>
      <w:r>
        <w:rPr>
          <w:rFonts w:eastAsia="SimSun" w:hint="eastAsia"/>
          <w:sz w:val="27"/>
          <w:lang w:eastAsia="zh-CN"/>
        </w:rPr>
        <w:t>16.</w:t>
      </w:r>
      <w:r>
        <w:rPr>
          <w:sz w:val="27"/>
        </w:rPr>
        <w:t>After a day or two the cover may settle on the frame further, and you will be required to recheck the tensioning of all the ratchets, the lacing and the choke ropes. It is important to maintain good tension of the cover on the frame at all times. You should not be able to get your hand between the cover and the</w:t>
      </w:r>
      <w:r>
        <w:rPr>
          <w:spacing w:val="22"/>
          <w:sz w:val="27"/>
        </w:rPr>
        <w:t xml:space="preserve"> </w:t>
      </w:r>
      <w:r>
        <w:rPr>
          <w:sz w:val="27"/>
        </w:rPr>
        <w:t>portals.</w:t>
      </w:r>
    </w:p>
    <w:p w14:paraId="758438F4" w14:textId="17B8E53F" w:rsidR="00825DE7" w:rsidRDefault="00875511">
      <w:pPr>
        <w:pStyle w:val="BodyText"/>
        <w:rPr>
          <w:sz w:val="20"/>
        </w:rPr>
      </w:pPr>
      <w:r w:rsidRPr="00B136D7">
        <w:rPr>
          <w:noProof/>
          <w:sz w:val="72"/>
        </w:rPr>
        <w:drawing>
          <wp:anchor distT="0" distB="0" distL="114300" distR="114300" simplePos="0" relativeHeight="251722752" behindDoc="0" locked="0" layoutInCell="1" allowOverlap="1" wp14:anchorId="690F2E04" wp14:editId="0722120A">
            <wp:simplePos x="0" y="0"/>
            <wp:positionH relativeFrom="margin">
              <wp:posOffset>-265471</wp:posOffset>
            </wp:positionH>
            <wp:positionV relativeFrom="margin">
              <wp:posOffset>8929083</wp:posOffset>
            </wp:positionV>
            <wp:extent cx="828675" cy="512445"/>
            <wp:effectExtent l="0" t="0" r="0" b="0"/>
            <wp:wrapSquare wrapText="bothSides"/>
            <wp:docPr id="164836932" name="Picture 1" descr="A logo for a t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8431" name="Picture 1" descr="A logo for a tent&#10;&#10;Description automatically generated"/>
                    <pic:cNvPicPr/>
                  </pic:nvPicPr>
                  <pic:blipFill rotWithShape="1">
                    <a:blip r:embed="rId11" cstate="print">
                      <a:extLst>
                        <a:ext uri="{28A0092B-C50C-407E-A947-70E740481C1C}">
                          <a14:useLocalDpi xmlns:a14="http://schemas.microsoft.com/office/drawing/2010/main" val="0"/>
                        </a:ext>
                      </a:extLst>
                    </a:blip>
                    <a:srcRect l="10781" t="17493" r="8125" b="15660"/>
                    <a:stretch/>
                  </pic:blipFill>
                  <pic:spPr bwMode="auto">
                    <a:xfrm>
                      <a:off x="0" y="0"/>
                      <a:ext cx="828675" cy="512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89DA3B" w14:textId="77777777" w:rsidR="00825DE7" w:rsidRDefault="00825DE7">
      <w:pPr>
        <w:pStyle w:val="ListParagraph"/>
        <w:tabs>
          <w:tab w:val="left" w:pos="486"/>
        </w:tabs>
        <w:spacing w:line="247" w:lineRule="auto"/>
        <w:ind w:left="0" w:right="373" w:firstLine="0"/>
        <w:sectPr w:rsidR="00825DE7">
          <w:pgSz w:w="11906" w:h="16838"/>
          <w:pgMar w:top="1304" w:right="1361" w:bottom="1304" w:left="1361" w:header="851" w:footer="992" w:gutter="0"/>
          <w:cols w:space="425"/>
          <w:docGrid w:type="lines" w:linePitch="312"/>
        </w:sectPr>
      </w:pPr>
    </w:p>
    <w:p w14:paraId="7F85F15B" w14:textId="021F5A14" w:rsidR="00825DE7" w:rsidRDefault="006E6094">
      <w:pPr>
        <w:pStyle w:val="BodyText"/>
        <w:ind w:leftChars="1000" w:left="2200"/>
        <w:rPr>
          <w:sz w:val="17"/>
        </w:rPr>
      </w:pPr>
      <w:r>
        <w:rPr>
          <w:noProof/>
        </w:rPr>
        <w:lastRenderedPageBreak/>
        <mc:AlternateContent>
          <mc:Choice Requires="wps">
            <w:drawing>
              <wp:anchor distT="0" distB="0" distL="114300" distR="114300" simplePos="0" relativeHeight="251732992" behindDoc="0" locked="0" layoutInCell="1" allowOverlap="1" wp14:anchorId="54AE79CA" wp14:editId="5D428B08">
                <wp:simplePos x="0" y="0"/>
                <wp:positionH relativeFrom="column">
                  <wp:posOffset>-431321</wp:posOffset>
                </wp:positionH>
                <wp:positionV relativeFrom="paragraph">
                  <wp:posOffset>-201631</wp:posOffset>
                </wp:positionV>
                <wp:extent cx="6766560" cy="9129251"/>
                <wp:effectExtent l="0" t="0" r="15240" b="15240"/>
                <wp:wrapNone/>
                <wp:docPr id="728090007" name="Rectangle 3"/>
                <wp:cNvGraphicFramePr/>
                <a:graphic xmlns:a="http://schemas.openxmlformats.org/drawingml/2006/main">
                  <a:graphicData uri="http://schemas.microsoft.com/office/word/2010/wordprocessingShape">
                    <wps:wsp>
                      <wps:cNvSpPr/>
                      <wps:spPr>
                        <a:xfrm>
                          <a:off x="0" y="0"/>
                          <a:ext cx="6766560" cy="9129251"/>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938ADC6" id="Rectangle 3" o:spid="_x0000_s1026" style="position:absolute;margin-left:-33.95pt;margin-top:-15.9pt;width:532.8pt;height:718.8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" filled="f" strokecolor="black [3213]" strokeweight="1pt"/>
            </w:pict>
          </mc:Fallback>
        </mc:AlternateContent>
      </w:r>
    </w:p>
    <w:p w14:paraId="50892DDD" w14:textId="7E0E0D66" w:rsidR="00825DE7" w:rsidRDefault="00825DE7">
      <w:pPr>
        <w:pStyle w:val="BodyText"/>
        <w:ind w:leftChars="1000" w:left="2200"/>
      </w:pPr>
    </w:p>
    <w:p w14:paraId="39B1503A" w14:textId="17E7269F" w:rsidR="00825DE7" w:rsidRDefault="00825DE7">
      <w:pPr>
        <w:pStyle w:val="BodyText"/>
        <w:ind w:leftChars="1000" w:left="2200"/>
      </w:pPr>
    </w:p>
    <w:p w14:paraId="78C899F3" w14:textId="43A2B69D" w:rsidR="00825DE7" w:rsidRDefault="00825DE7">
      <w:pPr>
        <w:pStyle w:val="BodyText"/>
        <w:rPr>
          <w:sz w:val="17"/>
        </w:rPr>
      </w:pPr>
    </w:p>
    <w:p w14:paraId="42C703FA" w14:textId="69AD5F43" w:rsidR="00825DE7" w:rsidRDefault="006E6094">
      <w:pPr>
        <w:pStyle w:val="BodyText"/>
        <w:rPr>
          <w:sz w:val="17"/>
        </w:rPr>
      </w:pPr>
      <w:r>
        <w:rPr>
          <w:rFonts w:eastAsia="SimSun" w:hint="eastAsia"/>
          <w:noProof/>
          <w:sz w:val="17"/>
          <w:lang w:eastAsia="zh-CN"/>
        </w:rPr>
        <w:drawing>
          <wp:anchor distT="0" distB="0" distL="114300" distR="114300" simplePos="0" relativeHeight="251661312" behindDoc="1" locked="0" layoutInCell="1" allowOverlap="1" wp14:anchorId="5AA0E4B1" wp14:editId="4A16CFF2">
            <wp:simplePos x="0" y="0"/>
            <wp:positionH relativeFrom="column">
              <wp:posOffset>-1596845</wp:posOffset>
            </wp:positionH>
            <wp:positionV relativeFrom="paragraph">
              <wp:posOffset>311905</wp:posOffset>
            </wp:positionV>
            <wp:extent cx="8352155" cy="5901055"/>
            <wp:effectExtent l="0" t="0" r="4445" b="10795"/>
            <wp:wrapNone/>
            <wp:docPr id="17" name="图片 17" descr="3640C-Model.11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3640C-Model.11_00"/>
                    <pic:cNvPicPr>
                      <a:picLocks noChangeAspect="1"/>
                    </pic:cNvPicPr>
                  </pic:nvPicPr>
                  <pic:blipFill>
                    <a:blip r:embed="rId24"/>
                    <a:stretch>
                      <a:fillRect/>
                    </a:stretch>
                  </pic:blipFill>
                  <pic:spPr>
                    <a:xfrm rot="16200000">
                      <a:off x="0" y="0"/>
                      <a:ext cx="8352155" cy="5901055"/>
                    </a:xfrm>
                    <a:prstGeom prst="rect">
                      <a:avLst/>
                    </a:prstGeom>
                  </pic:spPr>
                </pic:pic>
              </a:graphicData>
            </a:graphic>
            <wp14:sizeRelH relativeFrom="margin">
              <wp14:pctWidth>0</wp14:pctWidth>
            </wp14:sizeRelH>
            <wp14:sizeRelV relativeFrom="margin">
              <wp14:pctHeight>0</wp14:pctHeight>
            </wp14:sizeRelV>
          </wp:anchor>
        </w:drawing>
      </w:r>
    </w:p>
    <w:p w14:paraId="67F05BAB" w14:textId="3A71B41E" w:rsidR="00825DE7" w:rsidRDefault="00825DE7">
      <w:pPr>
        <w:pStyle w:val="BodyText"/>
        <w:rPr>
          <w:sz w:val="17"/>
        </w:rPr>
      </w:pPr>
    </w:p>
    <w:p w14:paraId="0AF9A4C3" w14:textId="08090948" w:rsidR="00825DE7" w:rsidRDefault="00825DE7">
      <w:pPr>
        <w:pStyle w:val="BodyText"/>
        <w:rPr>
          <w:sz w:val="17"/>
        </w:rPr>
      </w:pPr>
    </w:p>
    <w:p w14:paraId="26328710" w14:textId="25793704" w:rsidR="00825DE7" w:rsidRDefault="00825DE7">
      <w:pPr>
        <w:pStyle w:val="BodyText"/>
        <w:rPr>
          <w:sz w:val="22"/>
          <w:szCs w:val="22"/>
        </w:rPr>
      </w:pPr>
    </w:p>
    <w:p w14:paraId="1D515580" w14:textId="3A3DC17E" w:rsidR="00825DE7" w:rsidRDefault="00825DE7">
      <w:pPr>
        <w:pStyle w:val="BodyText"/>
        <w:rPr>
          <w:sz w:val="17"/>
        </w:rPr>
      </w:pPr>
    </w:p>
    <w:p w14:paraId="78A1587B" w14:textId="0173E94F" w:rsidR="00825DE7" w:rsidRDefault="006E6094">
      <w:pPr>
        <w:ind w:leftChars="100" w:left="220"/>
        <w:rPr>
          <w:sz w:val="17"/>
        </w:rPr>
        <w:sectPr w:rsidR="00825DE7">
          <w:pgSz w:w="11906" w:h="16838"/>
          <w:pgMar w:top="1304" w:right="964" w:bottom="1304" w:left="1304" w:header="851" w:footer="992" w:gutter="0"/>
          <w:cols w:space="425"/>
          <w:docGrid w:type="lines" w:linePitch="312"/>
        </w:sectPr>
      </w:pPr>
      <w:r w:rsidRPr="00B136D7">
        <w:rPr>
          <w:noProof/>
          <w:sz w:val="72"/>
        </w:rPr>
        <w:drawing>
          <wp:anchor distT="0" distB="0" distL="114300" distR="114300" simplePos="0" relativeHeight="251735040" behindDoc="0" locked="0" layoutInCell="1" allowOverlap="1" wp14:anchorId="42F43DD0" wp14:editId="24AECC77">
            <wp:simplePos x="0" y="0"/>
            <wp:positionH relativeFrom="margin">
              <wp:posOffset>-34507</wp:posOffset>
            </wp:positionH>
            <wp:positionV relativeFrom="margin">
              <wp:posOffset>8978864</wp:posOffset>
            </wp:positionV>
            <wp:extent cx="828675" cy="512445"/>
            <wp:effectExtent l="0" t="0" r="0" b="0"/>
            <wp:wrapSquare wrapText="bothSides"/>
            <wp:docPr id="589506277" name="Picture 1" descr="A logo for a t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8431" name="Picture 1" descr="A logo for a tent&#10;&#10;Description automatically generated"/>
                    <pic:cNvPicPr/>
                  </pic:nvPicPr>
                  <pic:blipFill rotWithShape="1">
                    <a:blip r:embed="rId11" cstate="print">
                      <a:extLst>
                        <a:ext uri="{28A0092B-C50C-407E-A947-70E740481C1C}">
                          <a14:useLocalDpi xmlns:a14="http://schemas.microsoft.com/office/drawing/2010/main" val="0"/>
                        </a:ext>
                      </a:extLst>
                    </a:blip>
                    <a:srcRect l="10781" t="17493" r="8125" b="15660"/>
                    <a:stretch/>
                  </pic:blipFill>
                  <pic:spPr bwMode="auto">
                    <a:xfrm>
                      <a:off x="0" y="0"/>
                      <a:ext cx="828675" cy="512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26848" behindDoc="0" locked="0" layoutInCell="1" allowOverlap="1" wp14:anchorId="2EDD0754" wp14:editId="47230CDB">
                <wp:simplePos x="0" y="0"/>
                <wp:positionH relativeFrom="column">
                  <wp:posOffset>-37836</wp:posOffset>
                </wp:positionH>
                <wp:positionV relativeFrom="paragraph">
                  <wp:posOffset>3346103</wp:posOffset>
                </wp:positionV>
                <wp:extent cx="1828800" cy="1828800"/>
                <wp:effectExtent l="0" t="0" r="0" b="0"/>
                <wp:wrapSquare wrapText="bothSides"/>
                <wp:docPr id="1263728366" name="Text Box 1"/>
                <wp:cNvGraphicFramePr/>
                <a:graphic xmlns:a="http://schemas.openxmlformats.org/drawingml/2006/main">
                  <a:graphicData uri="http://schemas.microsoft.com/office/word/2010/wordprocessingShape">
                    <wps:wsp>
                      <wps:cNvSpPr txBox="1"/>
                      <wps:spPr>
                        <a:xfrm rot="10800000">
                          <a:off x="0" y="0"/>
                          <a:ext cx="1828800" cy="1828800"/>
                        </a:xfrm>
                        <a:prstGeom prst="rect">
                          <a:avLst/>
                        </a:prstGeom>
                        <a:noFill/>
                        <a:ln w="6350">
                          <a:noFill/>
                        </a:ln>
                      </wps:spPr>
                      <wps:txbx>
                        <w:txbxContent>
                          <w:p w14:paraId="7A8D794B" w14:textId="77777777" w:rsidR="00875511" w:rsidRDefault="00875511" w:rsidP="006E6094">
                            <w:pPr>
                              <w:pStyle w:val="BodyText"/>
                              <w:ind w:leftChars="650" w:left="1430"/>
                              <w:rPr>
                                <w:spacing w:val="-3"/>
                                <w:sz w:val="17"/>
                              </w:rPr>
                            </w:pPr>
                            <w:r>
                              <w:rPr>
                                <w:sz w:val="22"/>
                                <w:szCs w:val="22"/>
                              </w:rPr>
                              <w:t xml:space="preserve">Before inserting the cover tensioning tube(part </w:t>
                            </w:r>
                            <w:r>
                              <w:rPr>
                                <w:spacing w:val="-3"/>
                                <w:sz w:val="22"/>
                                <w:szCs w:val="22"/>
                              </w:rPr>
                              <w:t>#30)</w:t>
                            </w:r>
                            <w:r>
                              <w:rPr>
                                <w:spacing w:val="-3"/>
                                <w:sz w:val="17"/>
                              </w:rPr>
                              <w:t xml:space="preserve"> </w:t>
                            </w:r>
                          </w:p>
                          <w:p w14:paraId="2073226A" w14:textId="77777777" w:rsidR="00875511" w:rsidRDefault="00875511" w:rsidP="006E6094">
                            <w:pPr>
                              <w:pStyle w:val="BodyText"/>
                              <w:ind w:leftChars="650" w:left="1430"/>
                              <w:rPr>
                                <w:spacing w:val="-4"/>
                                <w:sz w:val="17"/>
                              </w:rPr>
                            </w:pPr>
                            <w:r>
                              <w:rPr>
                                <w:sz w:val="22"/>
                                <w:szCs w:val="22"/>
                              </w:rPr>
                              <w:t xml:space="preserve">into pocket of roof cover, you need to make cuts </w:t>
                            </w:r>
                            <w:r>
                              <w:rPr>
                                <w:spacing w:val="-4"/>
                                <w:sz w:val="22"/>
                                <w:szCs w:val="22"/>
                              </w:rPr>
                              <w:t>for</w:t>
                            </w:r>
                            <w:r>
                              <w:rPr>
                                <w:spacing w:val="-4"/>
                                <w:sz w:val="17"/>
                              </w:rPr>
                              <w:t xml:space="preserve"> </w:t>
                            </w:r>
                          </w:p>
                          <w:p w14:paraId="7BFC1332" w14:textId="77777777" w:rsidR="00875511" w:rsidRDefault="00875511" w:rsidP="006E6094">
                            <w:pPr>
                              <w:pStyle w:val="BodyText"/>
                              <w:ind w:leftChars="650" w:left="1430"/>
                              <w:rPr>
                                <w:sz w:val="22"/>
                                <w:szCs w:val="22"/>
                              </w:rPr>
                            </w:pPr>
                            <w:r>
                              <w:rPr>
                                <w:sz w:val="22"/>
                                <w:szCs w:val="22"/>
                              </w:rPr>
                              <w:t xml:space="preserve">band of Ratchet on the cover first. Firstly please </w:t>
                            </w:r>
                          </w:p>
                          <w:p w14:paraId="10796B70" w14:textId="77777777" w:rsidR="00875511" w:rsidRDefault="00875511" w:rsidP="006E6094">
                            <w:pPr>
                              <w:pStyle w:val="BodyText"/>
                              <w:ind w:leftChars="650" w:left="1430"/>
                              <w:rPr>
                                <w:sz w:val="22"/>
                                <w:szCs w:val="22"/>
                              </w:rPr>
                            </w:pPr>
                            <w:r>
                              <w:rPr>
                                <w:sz w:val="22"/>
                                <w:szCs w:val="22"/>
                              </w:rPr>
                              <w:t xml:space="preserve">draw the outline of the cuts according to the  </w:t>
                            </w:r>
                          </w:p>
                          <w:p w14:paraId="1D1B6E59" w14:textId="77777777" w:rsidR="00875511" w:rsidRDefault="00875511" w:rsidP="006E6094">
                            <w:pPr>
                              <w:pStyle w:val="BodyText"/>
                              <w:ind w:leftChars="650" w:left="1430"/>
                              <w:rPr>
                                <w:rFonts w:eastAsia="SimSun"/>
                                <w:sz w:val="22"/>
                                <w:szCs w:val="22"/>
                                <w:lang w:eastAsia="zh-CN"/>
                              </w:rPr>
                            </w:pPr>
                            <w:r>
                              <w:rPr>
                                <w:sz w:val="22"/>
                                <w:szCs w:val="22"/>
                              </w:rPr>
                              <w:t xml:space="preserve">position of Ratchet. The position of cuts should be </w:t>
                            </w:r>
                          </w:p>
                          <w:p w14:paraId="40650AD3" w14:textId="77777777" w:rsidR="00875511" w:rsidRPr="00903D16" w:rsidRDefault="00875511" w:rsidP="006E6094">
                            <w:pPr>
                              <w:pStyle w:val="BodyText"/>
                              <w:ind w:leftChars="650" w:left="1430"/>
                              <w:rPr>
                                <w:sz w:val="22"/>
                                <w:szCs w:val="22"/>
                              </w:rPr>
                            </w:pPr>
                            <w:r>
                              <w:rPr>
                                <w:sz w:val="22"/>
                                <w:szCs w:val="22"/>
                              </w:rPr>
                              <w:t>right upon</w:t>
                            </w:r>
                            <w:r>
                              <w:rPr>
                                <w:spacing w:val="6"/>
                                <w:sz w:val="22"/>
                                <w:szCs w:val="22"/>
                              </w:rPr>
                              <w:t xml:space="preserve"> </w:t>
                            </w:r>
                            <w:r>
                              <w:rPr>
                                <w:sz w:val="22"/>
                                <w:szCs w:val="22"/>
                              </w:rPr>
                              <w:t>the</w:t>
                            </w:r>
                            <w:r>
                              <w:rPr>
                                <w:spacing w:val="4"/>
                                <w:sz w:val="22"/>
                                <w:szCs w:val="22"/>
                              </w:rPr>
                              <w:t xml:space="preserve"> </w:t>
                            </w:r>
                            <w:r>
                              <w:rPr>
                                <w:sz w:val="22"/>
                                <w:szCs w:val="22"/>
                              </w:rPr>
                              <w:t>ratchets</w:t>
                            </w:r>
                          </w:p>
                        </w:txbxContent>
                      </wps:txbx>
                      <wps:bodyPr rot="0" spcFirstLastPara="0" vertOverflow="overflow" horzOverflow="overflow" vert="eaVert" wrap="none" lIns="91440" tIns="45720" rIns="91440" bIns="45720" numCol="1" spcCol="0" rtlCol="0" fromWordArt="0" anchor="b" anchorCtr="0" forceAA="0" compatLnSpc="1">
                        <a:prstTxWarp prst="textNoShape">
                          <a:avLst/>
                        </a:prstTxWarp>
                        <a:spAutoFit/>
                      </wps:bodyPr>
                    </wps:wsp>
                  </a:graphicData>
                </a:graphic>
                <wp14:sizeRelV relativeFrom="margin">
                  <wp14:pctHeight>0</wp14:pctHeight>
                </wp14:sizeRelV>
              </wp:anchor>
            </w:drawing>
          </mc:Choice>
          <mc:Fallback>
            <w:pict>
              <v:shape w14:anchorId="2EDD0754" id="_x0000_s1034" type="#_x0000_t202" style="position:absolute;left:0;text-align:left;margin-left:-3pt;margin-top:263.45pt;width:2in;height:2in;rotation:180;z-index:2517268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" filled="f" stroked="f" strokeweight=".5pt">
                <v:textbox style="layout-flow:vertical-ideographic;mso-fit-shape-to-text:t">
                  <w:txbxContent>
                    <w:p w14:paraId="7A8D794B" w14:textId="77777777" w:rsidR="00875511" w:rsidRDefault="00875511" w:rsidP="006E6094">
                      <w:pPr>
                        <w:pStyle w:val="BodyText"/>
                        <w:ind w:leftChars="650" w:left="1430"/>
                        <w:rPr>
                          <w:spacing w:val="-3"/>
                          <w:sz w:val="17"/>
                        </w:rPr>
                      </w:pPr>
                      <w:r>
                        <w:rPr>
                          <w:sz w:val="22"/>
                          <w:szCs w:val="22"/>
                        </w:rPr>
                        <w:t xml:space="preserve">Before inserting the cover tensioning tube(part </w:t>
                      </w:r>
                      <w:r>
                        <w:rPr>
                          <w:spacing w:val="-3"/>
                          <w:sz w:val="22"/>
                          <w:szCs w:val="22"/>
                        </w:rPr>
                        <w:t>#30)</w:t>
                      </w:r>
                      <w:r>
                        <w:rPr>
                          <w:spacing w:val="-3"/>
                          <w:sz w:val="17"/>
                        </w:rPr>
                        <w:t xml:space="preserve"> </w:t>
                      </w:r>
                    </w:p>
                    <w:p w14:paraId="2073226A" w14:textId="77777777" w:rsidR="00875511" w:rsidRDefault="00875511" w:rsidP="006E6094">
                      <w:pPr>
                        <w:pStyle w:val="BodyText"/>
                        <w:ind w:leftChars="650" w:left="1430"/>
                        <w:rPr>
                          <w:spacing w:val="-4"/>
                          <w:sz w:val="17"/>
                        </w:rPr>
                      </w:pPr>
                      <w:r>
                        <w:rPr>
                          <w:sz w:val="22"/>
                          <w:szCs w:val="22"/>
                        </w:rPr>
                        <w:t xml:space="preserve">into pocket of roof cover, you need to make cuts </w:t>
                      </w:r>
                      <w:r>
                        <w:rPr>
                          <w:spacing w:val="-4"/>
                          <w:sz w:val="22"/>
                          <w:szCs w:val="22"/>
                        </w:rPr>
                        <w:t>for</w:t>
                      </w:r>
                      <w:r>
                        <w:rPr>
                          <w:spacing w:val="-4"/>
                          <w:sz w:val="17"/>
                        </w:rPr>
                        <w:t xml:space="preserve"> </w:t>
                      </w:r>
                    </w:p>
                    <w:p w14:paraId="7BFC1332" w14:textId="77777777" w:rsidR="00875511" w:rsidRDefault="00875511" w:rsidP="006E6094">
                      <w:pPr>
                        <w:pStyle w:val="BodyText"/>
                        <w:ind w:leftChars="650" w:left="1430"/>
                        <w:rPr>
                          <w:sz w:val="22"/>
                          <w:szCs w:val="22"/>
                        </w:rPr>
                      </w:pPr>
                      <w:r>
                        <w:rPr>
                          <w:sz w:val="22"/>
                          <w:szCs w:val="22"/>
                        </w:rPr>
                        <w:t xml:space="preserve">band of Ratchet on the cover first. Firstly please </w:t>
                      </w:r>
                    </w:p>
                    <w:p w14:paraId="10796B70" w14:textId="77777777" w:rsidR="00875511" w:rsidRDefault="00875511" w:rsidP="006E6094">
                      <w:pPr>
                        <w:pStyle w:val="BodyText"/>
                        <w:ind w:leftChars="650" w:left="1430"/>
                        <w:rPr>
                          <w:sz w:val="22"/>
                          <w:szCs w:val="22"/>
                        </w:rPr>
                      </w:pPr>
                      <w:r>
                        <w:rPr>
                          <w:sz w:val="22"/>
                          <w:szCs w:val="22"/>
                        </w:rPr>
                        <w:t xml:space="preserve">draw the outline of the cuts according to the  </w:t>
                      </w:r>
                    </w:p>
                    <w:p w14:paraId="1D1B6E59" w14:textId="77777777" w:rsidR="00875511" w:rsidRDefault="00875511" w:rsidP="006E6094">
                      <w:pPr>
                        <w:pStyle w:val="BodyText"/>
                        <w:ind w:leftChars="650" w:left="1430"/>
                        <w:rPr>
                          <w:rFonts w:eastAsia="SimSun"/>
                          <w:sz w:val="22"/>
                          <w:szCs w:val="22"/>
                          <w:lang w:eastAsia="zh-CN"/>
                        </w:rPr>
                      </w:pPr>
                      <w:r>
                        <w:rPr>
                          <w:sz w:val="22"/>
                          <w:szCs w:val="22"/>
                        </w:rPr>
                        <w:t xml:space="preserve">position of Ratchet. The position of cuts should be </w:t>
                      </w:r>
                    </w:p>
                    <w:p w14:paraId="40650AD3" w14:textId="77777777" w:rsidR="00875511" w:rsidRPr="00903D16" w:rsidRDefault="00875511" w:rsidP="006E6094">
                      <w:pPr>
                        <w:pStyle w:val="BodyText"/>
                        <w:ind w:leftChars="650" w:left="1430"/>
                        <w:rPr>
                          <w:sz w:val="22"/>
                          <w:szCs w:val="22"/>
                        </w:rPr>
                      </w:pPr>
                      <w:r>
                        <w:rPr>
                          <w:sz w:val="22"/>
                          <w:szCs w:val="22"/>
                        </w:rPr>
                        <w:t>right upon</w:t>
                      </w:r>
                      <w:r>
                        <w:rPr>
                          <w:spacing w:val="6"/>
                          <w:sz w:val="22"/>
                          <w:szCs w:val="22"/>
                        </w:rPr>
                        <w:t xml:space="preserve"> </w:t>
                      </w:r>
                      <w:r>
                        <w:rPr>
                          <w:sz w:val="22"/>
                          <w:szCs w:val="22"/>
                        </w:rPr>
                        <w:t>the</w:t>
                      </w:r>
                      <w:r>
                        <w:rPr>
                          <w:spacing w:val="4"/>
                          <w:sz w:val="22"/>
                          <w:szCs w:val="22"/>
                        </w:rPr>
                        <w:t xml:space="preserve"> </w:t>
                      </w:r>
                      <w:r>
                        <w:rPr>
                          <w:sz w:val="22"/>
                          <w:szCs w:val="22"/>
                        </w:rPr>
                        <w:t>ratchets</w:t>
                      </w:r>
                    </w:p>
                  </w:txbxContent>
                </v:textbox>
                <w10:wrap type="square"/>
              </v:shape>
            </w:pict>
          </mc:Fallback>
        </mc:AlternateContent>
      </w:r>
      <w:r>
        <w:rPr>
          <w:noProof/>
        </w:rPr>
        <mc:AlternateContent>
          <mc:Choice Requires="wps">
            <w:drawing>
              <wp:anchor distT="0" distB="0" distL="114300" distR="114300" simplePos="0" relativeHeight="251730944" behindDoc="0" locked="0" layoutInCell="1" allowOverlap="1" wp14:anchorId="0E7CB8E1" wp14:editId="4F828E54">
                <wp:simplePos x="0" y="0"/>
                <wp:positionH relativeFrom="column">
                  <wp:posOffset>3587271</wp:posOffset>
                </wp:positionH>
                <wp:positionV relativeFrom="paragraph">
                  <wp:posOffset>4288312</wp:posOffset>
                </wp:positionV>
                <wp:extent cx="1828800" cy="1828800"/>
                <wp:effectExtent l="0" t="0" r="0" b="0"/>
                <wp:wrapSquare wrapText="bothSides"/>
                <wp:docPr id="1672239384" name="Text Box 1"/>
                <wp:cNvGraphicFramePr/>
                <a:graphic xmlns:a="http://schemas.openxmlformats.org/drawingml/2006/main">
                  <a:graphicData uri="http://schemas.microsoft.com/office/word/2010/wordprocessingShape">
                    <wps:wsp>
                      <wps:cNvSpPr txBox="1"/>
                      <wps:spPr>
                        <a:xfrm rot="10800000">
                          <a:off x="0" y="0"/>
                          <a:ext cx="1828800" cy="1828800"/>
                        </a:xfrm>
                        <a:prstGeom prst="rect">
                          <a:avLst/>
                        </a:prstGeom>
                        <a:noFill/>
                        <a:ln w="6350">
                          <a:noFill/>
                        </a:ln>
                      </wps:spPr>
                      <wps:txbx>
                        <w:txbxContent>
                          <w:p w14:paraId="7226DE42" w14:textId="77777777" w:rsidR="00875511" w:rsidRDefault="00875511">
                            <w:pPr>
                              <w:pStyle w:val="BodyText"/>
                              <w:rPr>
                                <w:sz w:val="17"/>
                              </w:rPr>
                            </w:pPr>
                          </w:p>
                          <w:p w14:paraId="58297A4B" w14:textId="77777777" w:rsidR="00875511" w:rsidRDefault="00875511">
                            <w:pPr>
                              <w:ind w:leftChars="100" w:left="220" w:right="2023"/>
                            </w:pPr>
                            <w:r>
                              <w:t xml:space="preserve">First circle the band for </w:t>
                            </w:r>
                          </w:p>
                          <w:p w14:paraId="4A4573E0" w14:textId="77777777" w:rsidR="00875511" w:rsidRDefault="00875511">
                            <w:pPr>
                              <w:ind w:leftChars="100" w:left="220" w:right="2023"/>
                            </w:pPr>
                            <w:r>
                              <w:t>tie down</w:t>
                            </w:r>
                            <w:r>
                              <w:rPr>
                                <w:spacing w:val="11"/>
                              </w:rPr>
                              <w:t xml:space="preserve"> </w:t>
                            </w:r>
                            <w:r>
                              <w:t>ratchet(part#31)</w:t>
                            </w:r>
                          </w:p>
                          <w:p w14:paraId="657B300A" w14:textId="77777777" w:rsidR="00875511" w:rsidRDefault="00875511">
                            <w:pPr>
                              <w:tabs>
                                <w:tab w:val="left" w:pos="2722"/>
                                <w:tab w:val="left" w:pos="3180"/>
                              </w:tabs>
                              <w:ind w:leftChars="100" w:left="225" w:right="715" w:hanging="5"/>
                              <w:rPr>
                                <w:rFonts w:eastAsia="SimSun"/>
                                <w:lang w:eastAsia="zh-CN"/>
                              </w:rPr>
                            </w:pPr>
                            <w:r>
                              <w:t>around</w:t>
                            </w:r>
                            <w:r>
                              <w:rPr>
                                <w:spacing w:val="11"/>
                              </w:rPr>
                              <w:t xml:space="preserve"> </w:t>
                            </w:r>
                            <w:r>
                              <w:t>the</w:t>
                            </w:r>
                            <w:r>
                              <w:rPr>
                                <w:spacing w:val="11"/>
                              </w:rPr>
                              <w:t xml:space="preserve"> </w:t>
                            </w:r>
                            <w:r>
                              <w:t>tensioning</w:t>
                            </w:r>
                            <w:r>
                              <w:rPr>
                                <w:rFonts w:eastAsia="SimSun" w:hint="eastAsia"/>
                                <w:lang w:eastAsia="zh-CN"/>
                              </w:rPr>
                              <w:t xml:space="preserve"> </w:t>
                            </w:r>
                          </w:p>
                          <w:p w14:paraId="41EEDD67" w14:textId="77777777" w:rsidR="00875511" w:rsidRDefault="00875511">
                            <w:pPr>
                              <w:tabs>
                                <w:tab w:val="left" w:pos="2722"/>
                                <w:tab w:val="left" w:pos="3180"/>
                              </w:tabs>
                              <w:ind w:leftChars="100" w:left="225" w:right="715" w:hanging="5"/>
                            </w:pPr>
                            <w:r>
                              <w:t>tube through the cuts</w:t>
                            </w:r>
                            <w:r>
                              <w:rPr>
                                <w:spacing w:val="2"/>
                              </w:rPr>
                              <w:t xml:space="preserve"> </w:t>
                            </w:r>
                            <w:r>
                              <w:t>on</w:t>
                            </w:r>
                          </w:p>
                          <w:p w14:paraId="03B0963B" w14:textId="77777777" w:rsidR="00875511" w:rsidRDefault="00875511">
                            <w:pPr>
                              <w:ind w:leftChars="100" w:left="220"/>
                            </w:pPr>
                            <w:r>
                              <w:t>the pocket of the roof</w:t>
                            </w:r>
                          </w:p>
                          <w:p w14:paraId="288018CC" w14:textId="77777777" w:rsidR="00875511" w:rsidRDefault="00875511">
                            <w:pPr>
                              <w:ind w:leftChars="100" w:left="223" w:right="2023" w:hanging="3"/>
                            </w:pPr>
                            <w:r>
                              <w:t xml:space="preserve">cover.Then put the bands </w:t>
                            </w:r>
                          </w:p>
                          <w:p w14:paraId="554408E6" w14:textId="77777777" w:rsidR="00875511" w:rsidRDefault="00875511">
                            <w:pPr>
                              <w:ind w:leftChars="100" w:left="223" w:right="2023" w:hanging="3"/>
                            </w:pPr>
                            <w:r>
                              <w:t>through the reel of the</w:t>
                            </w:r>
                          </w:p>
                          <w:p w14:paraId="2E1641A3" w14:textId="77777777" w:rsidR="00875511" w:rsidRPr="00F44B7F" w:rsidRDefault="00875511" w:rsidP="00F44B7F">
                            <w:pPr>
                              <w:tabs>
                                <w:tab w:val="right" w:pos="3857"/>
                              </w:tabs>
                              <w:ind w:leftChars="100" w:left="220"/>
                            </w:pPr>
                            <w:r>
                              <w:t>ratchet, and</w:t>
                            </w:r>
                            <w:r>
                              <w:rPr>
                                <w:spacing w:val="1"/>
                              </w:rPr>
                              <w:t xml:space="preserve"> </w:t>
                            </w:r>
                            <w:r>
                              <w:t>tension the</w:t>
                            </w:r>
                            <w:r>
                              <w:rPr>
                                <w:rFonts w:eastAsia="SimSun" w:hint="eastAsia"/>
                                <w:lang w:eastAsia="zh-CN"/>
                              </w:rPr>
                              <w:t xml:space="preserve"> band by ratchet.</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E7CB8E1" id="_x0000_s1035" type="#_x0000_t202" style="position:absolute;left:0;text-align:left;margin-left:282.45pt;margin-top:337.65pt;width:2in;height:2in;rotation:180;z-index:2517309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" filled="f" stroked="f" strokeweight=".5pt">
                <v:textbox style="layout-flow:vertical-ideographic;mso-fit-shape-to-text:t">
                  <w:txbxContent>
                    <w:p w14:paraId="7226DE42" w14:textId="77777777" w:rsidR="00875511" w:rsidRDefault="00875511">
                      <w:pPr>
                        <w:pStyle w:val="BodyText"/>
                        <w:rPr>
                          <w:sz w:val="17"/>
                        </w:rPr>
                      </w:pPr>
                    </w:p>
                    <w:p w14:paraId="58297A4B" w14:textId="77777777" w:rsidR="00875511" w:rsidRDefault="00875511">
                      <w:pPr>
                        <w:ind w:leftChars="100" w:left="220" w:right="2023"/>
                      </w:pPr>
                      <w:r>
                        <w:t xml:space="preserve">First circle the band for </w:t>
                      </w:r>
                    </w:p>
                    <w:p w14:paraId="4A4573E0" w14:textId="77777777" w:rsidR="00875511" w:rsidRDefault="00875511">
                      <w:pPr>
                        <w:ind w:leftChars="100" w:left="220" w:right="2023"/>
                      </w:pPr>
                      <w:r>
                        <w:t>tie down</w:t>
                      </w:r>
                      <w:r>
                        <w:rPr>
                          <w:spacing w:val="11"/>
                        </w:rPr>
                        <w:t xml:space="preserve"> </w:t>
                      </w:r>
                      <w:r>
                        <w:t>ratchet(part#31)</w:t>
                      </w:r>
                    </w:p>
                    <w:p w14:paraId="657B300A" w14:textId="77777777" w:rsidR="00875511" w:rsidRDefault="00875511">
                      <w:pPr>
                        <w:tabs>
                          <w:tab w:val="left" w:pos="2722"/>
                          <w:tab w:val="left" w:pos="3180"/>
                        </w:tabs>
                        <w:ind w:leftChars="100" w:left="225" w:right="715" w:hanging="5"/>
                        <w:rPr>
                          <w:rFonts w:eastAsia="SimSun"/>
                          <w:lang w:eastAsia="zh-CN"/>
                        </w:rPr>
                      </w:pPr>
                      <w:r>
                        <w:t>around</w:t>
                      </w:r>
                      <w:r>
                        <w:rPr>
                          <w:spacing w:val="11"/>
                        </w:rPr>
                        <w:t xml:space="preserve"> </w:t>
                      </w:r>
                      <w:r>
                        <w:t>the</w:t>
                      </w:r>
                      <w:r>
                        <w:rPr>
                          <w:spacing w:val="11"/>
                        </w:rPr>
                        <w:t xml:space="preserve"> </w:t>
                      </w:r>
                      <w:r>
                        <w:t>tensioning</w:t>
                      </w:r>
                      <w:r>
                        <w:rPr>
                          <w:rFonts w:eastAsia="SimSun" w:hint="eastAsia"/>
                          <w:lang w:eastAsia="zh-CN"/>
                        </w:rPr>
                        <w:t xml:space="preserve"> </w:t>
                      </w:r>
                    </w:p>
                    <w:p w14:paraId="41EEDD67" w14:textId="77777777" w:rsidR="00875511" w:rsidRDefault="00875511">
                      <w:pPr>
                        <w:tabs>
                          <w:tab w:val="left" w:pos="2722"/>
                          <w:tab w:val="left" w:pos="3180"/>
                        </w:tabs>
                        <w:ind w:leftChars="100" w:left="225" w:right="715" w:hanging="5"/>
                      </w:pPr>
                      <w:r>
                        <w:t>tube through the cuts</w:t>
                      </w:r>
                      <w:r>
                        <w:rPr>
                          <w:spacing w:val="2"/>
                        </w:rPr>
                        <w:t xml:space="preserve"> </w:t>
                      </w:r>
                      <w:r>
                        <w:t>on</w:t>
                      </w:r>
                    </w:p>
                    <w:p w14:paraId="03B0963B" w14:textId="77777777" w:rsidR="00875511" w:rsidRDefault="00875511">
                      <w:pPr>
                        <w:ind w:leftChars="100" w:left="220"/>
                      </w:pPr>
                      <w:r>
                        <w:t>the pocket of the roof</w:t>
                      </w:r>
                    </w:p>
                    <w:p w14:paraId="288018CC" w14:textId="77777777" w:rsidR="00875511" w:rsidRDefault="00875511">
                      <w:pPr>
                        <w:ind w:leftChars="100" w:left="223" w:right="2023" w:hanging="3"/>
                      </w:pPr>
                      <w:r>
                        <w:t xml:space="preserve">cover.Then put the bands </w:t>
                      </w:r>
                    </w:p>
                    <w:p w14:paraId="554408E6" w14:textId="77777777" w:rsidR="00875511" w:rsidRDefault="00875511">
                      <w:pPr>
                        <w:ind w:leftChars="100" w:left="223" w:right="2023" w:hanging="3"/>
                      </w:pPr>
                      <w:r>
                        <w:t>through the reel of the</w:t>
                      </w:r>
                    </w:p>
                    <w:p w14:paraId="2E1641A3" w14:textId="77777777" w:rsidR="00875511" w:rsidRPr="00F44B7F" w:rsidRDefault="00875511" w:rsidP="00F44B7F">
                      <w:pPr>
                        <w:tabs>
                          <w:tab w:val="right" w:pos="3857"/>
                        </w:tabs>
                        <w:ind w:leftChars="100" w:left="220"/>
                      </w:pPr>
                      <w:r>
                        <w:t>ratchet, and</w:t>
                      </w:r>
                      <w:r>
                        <w:rPr>
                          <w:spacing w:val="1"/>
                        </w:rPr>
                        <w:t xml:space="preserve"> </w:t>
                      </w:r>
                      <w:r>
                        <w:t>tension the</w:t>
                      </w:r>
                      <w:r>
                        <w:rPr>
                          <w:rFonts w:eastAsia="SimSun" w:hint="eastAsia"/>
                          <w:lang w:eastAsia="zh-CN"/>
                        </w:rPr>
                        <w:t xml:space="preserve"> band by ratchet.</w:t>
                      </w:r>
                    </w:p>
                  </w:txbxContent>
                </v:textbox>
                <w10:wrap type="square"/>
              </v:shape>
            </w:pict>
          </mc:Fallback>
        </mc:AlternateContent>
      </w:r>
      <w:r w:rsidR="00875511">
        <w:rPr>
          <w:noProof/>
        </w:rPr>
        <mc:AlternateContent>
          <mc:Choice Requires="wps">
            <w:drawing>
              <wp:anchor distT="0" distB="0" distL="114300" distR="114300" simplePos="0" relativeHeight="251728896" behindDoc="0" locked="0" layoutInCell="1" allowOverlap="1" wp14:anchorId="51390413" wp14:editId="27084070">
                <wp:simplePos x="0" y="0"/>
                <wp:positionH relativeFrom="column">
                  <wp:posOffset>2290445</wp:posOffset>
                </wp:positionH>
                <wp:positionV relativeFrom="paragraph">
                  <wp:posOffset>5633720</wp:posOffset>
                </wp:positionV>
                <wp:extent cx="1828800" cy="1828800"/>
                <wp:effectExtent l="0" t="0" r="0" b="0"/>
                <wp:wrapSquare wrapText="bothSides"/>
                <wp:docPr id="409244277" name="Text Box 1"/>
                <wp:cNvGraphicFramePr/>
                <a:graphic xmlns:a="http://schemas.openxmlformats.org/drawingml/2006/main">
                  <a:graphicData uri="http://schemas.microsoft.com/office/word/2010/wordprocessingShape">
                    <wps:wsp>
                      <wps:cNvSpPr txBox="1"/>
                      <wps:spPr>
                        <a:xfrm rot="10800000">
                          <a:off x="0" y="0"/>
                          <a:ext cx="1828800" cy="1828800"/>
                        </a:xfrm>
                        <a:prstGeom prst="rect">
                          <a:avLst/>
                        </a:prstGeom>
                        <a:noFill/>
                        <a:ln w="6350">
                          <a:noFill/>
                        </a:ln>
                      </wps:spPr>
                      <wps:txbx>
                        <w:txbxContent>
                          <w:p w14:paraId="7C9D5CD4" w14:textId="77777777" w:rsidR="00875511" w:rsidRDefault="00875511">
                            <w:pPr>
                              <w:spacing w:line="242" w:lineRule="auto"/>
                              <w:ind w:left="284" w:right="9" w:firstLine="2"/>
                            </w:pPr>
                            <w:r>
                              <w:t xml:space="preserve">Then make the cuts </w:t>
                            </w:r>
                          </w:p>
                          <w:p w14:paraId="3BFF2C6C" w14:textId="77777777" w:rsidR="00875511" w:rsidRDefault="00875511">
                            <w:pPr>
                              <w:spacing w:line="242" w:lineRule="auto"/>
                              <w:ind w:left="284" w:right="9" w:firstLine="2"/>
                            </w:pPr>
                            <w:r>
                              <w:t xml:space="preserve">using forfex along the </w:t>
                            </w:r>
                          </w:p>
                          <w:p w14:paraId="47580B5E" w14:textId="77777777" w:rsidR="00875511" w:rsidRDefault="00875511">
                            <w:pPr>
                              <w:spacing w:line="242" w:lineRule="auto"/>
                              <w:ind w:left="284" w:right="9" w:firstLine="2"/>
                            </w:pPr>
                            <w:r>
                              <w:t xml:space="preserve">outlines. CAUTION: </w:t>
                            </w:r>
                          </w:p>
                          <w:p w14:paraId="17B8F0B7" w14:textId="77777777" w:rsidR="00875511" w:rsidRDefault="00875511">
                            <w:pPr>
                              <w:spacing w:line="242" w:lineRule="auto"/>
                              <w:ind w:left="284" w:right="9" w:firstLine="2"/>
                            </w:pPr>
                            <w:r>
                              <w:t xml:space="preserve">DO NOT CUT </w:t>
                            </w:r>
                          </w:p>
                          <w:p w14:paraId="2CF74E9C" w14:textId="77777777" w:rsidR="00875511" w:rsidRDefault="00875511">
                            <w:pPr>
                              <w:spacing w:line="242" w:lineRule="auto"/>
                              <w:ind w:left="284" w:right="9" w:firstLine="2"/>
                            </w:pPr>
                            <w:r>
                              <w:t xml:space="preserve">THROUGH OUTSIDE </w:t>
                            </w:r>
                          </w:p>
                          <w:p w14:paraId="268F7E01" w14:textId="77777777" w:rsidR="00875511" w:rsidRPr="006645F9" w:rsidRDefault="00875511" w:rsidP="006645F9">
                            <w:pPr>
                              <w:spacing w:line="242" w:lineRule="auto"/>
                              <w:ind w:left="284" w:right="9" w:firstLine="2"/>
                            </w:pPr>
                            <w:r>
                              <w:t>COVER.</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1390413" id="_x0000_s1036" type="#_x0000_t202" style="position:absolute;left:0;text-align:left;margin-left:180.35pt;margin-top:443.6pt;width:2in;height:2in;rotation:180;z-index:2517288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" filled="f" stroked="f" strokeweight=".5pt">
                <v:textbox style="layout-flow:vertical-ideographic;mso-fit-shape-to-text:t">
                  <w:txbxContent>
                    <w:p w14:paraId="7C9D5CD4" w14:textId="77777777" w:rsidR="00875511" w:rsidRDefault="00875511">
                      <w:pPr>
                        <w:spacing w:line="242" w:lineRule="auto"/>
                        <w:ind w:left="284" w:right="9" w:firstLine="2"/>
                      </w:pPr>
                      <w:r>
                        <w:t xml:space="preserve">Then make the cuts </w:t>
                      </w:r>
                    </w:p>
                    <w:p w14:paraId="3BFF2C6C" w14:textId="77777777" w:rsidR="00875511" w:rsidRDefault="00875511">
                      <w:pPr>
                        <w:spacing w:line="242" w:lineRule="auto"/>
                        <w:ind w:left="284" w:right="9" w:firstLine="2"/>
                      </w:pPr>
                      <w:r>
                        <w:t xml:space="preserve">using forfex along the </w:t>
                      </w:r>
                    </w:p>
                    <w:p w14:paraId="47580B5E" w14:textId="77777777" w:rsidR="00875511" w:rsidRDefault="00875511">
                      <w:pPr>
                        <w:spacing w:line="242" w:lineRule="auto"/>
                        <w:ind w:left="284" w:right="9" w:firstLine="2"/>
                      </w:pPr>
                      <w:r>
                        <w:t xml:space="preserve">outlines. CAUTION: </w:t>
                      </w:r>
                    </w:p>
                    <w:p w14:paraId="17B8F0B7" w14:textId="77777777" w:rsidR="00875511" w:rsidRDefault="00875511">
                      <w:pPr>
                        <w:spacing w:line="242" w:lineRule="auto"/>
                        <w:ind w:left="284" w:right="9" w:firstLine="2"/>
                      </w:pPr>
                      <w:r>
                        <w:t xml:space="preserve">DO NOT CUT </w:t>
                      </w:r>
                    </w:p>
                    <w:p w14:paraId="2CF74E9C" w14:textId="77777777" w:rsidR="00875511" w:rsidRDefault="00875511">
                      <w:pPr>
                        <w:spacing w:line="242" w:lineRule="auto"/>
                        <w:ind w:left="284" w:right="9" w:firstLine="2"/>
                      </w:pPr>
                      <w:r>
                        <w:t xml:space="preserve">THROUGH OUTSIDE </w:t>
                      </w:r>
                    </w:p>
                    <w:p w14:paraId="268F7E01" w14:textId="77777777" w:rsidR="00875511" w:rsidRPr="006645F9" w:rsidRDefault="00875511" w:rsidP="006645F9">
                      <w:pPr>
                        <w:spacing w:line="242" w:lineRule="auto"/>
                        <w:ind w:left="284" w:right="9" w:firstLine="2"/>
                      </w:pPr>
                      <w:r>
                        <w:t>COVER.</w:t>
                      </w:r>
                    </w:p>
                  </w:txbxContent>
                </v:textbox>
                <w10:wrap type="square"/>
              </v:shape>
            </w:pict>
          </mc:Fallback>
        </mc:AlternateContent>
      </w:r>
      <w:r>
        <w:rPr>
          <w:sz w:val="17"/>
        </w:rPr>
        <w:t>.</w:t>
      </w:r>
    </w:p>
    <w:p w14:paraId="60CC6370" w14:textId="38E497C6" w:rsidR="00825DE7" w:rsidRDefault="00D44886">
      <w:pPr>
        <w:spacing w:before="95"/>
        <w:ind w:left="863" w:firstLineChars="100" w:firstLine="220"/>
        <w:jc w:val="both"/>
        <w:rPr>
          <w:sz w:val="28"/>
        </w:rPr>
      </w:pPr>
      <w:r>
        <w:rPr>
          <w:noProof/>
        </w:rPr>
        <w:lastRenderedPageBreak/>
        <mc:AlternateContent>
          <mc:Choice Requires="wps">
            <w:drawing>
              <wp:anchor distT="0" distB="0" distL="114300" distR="114300" simplePos="0" relativeHeight="251737088" behindDoc="0" locked="0" layoutInCell="1" allowOverlap="1" wp14:anchorId="0EF4C3C3" wp14:editId="1606D432">
                <wp:simplePos x="0" y="0"/>
                <wp:positionH relativeFrom="column">
                  <wp:posOffset>-379562</wp:posOffset>
                </wp:positionH>
                <wp:positionV relativeFrom="paragraph">
                  <wp:posOffset>-192825</wp:posOffset>
                </wp:positionV>
                <wp:extent cx="6766560" cy="9129251"/>
                <wp:effectExtent l="0" t="0" r="15240" b="15240"/>
                <wp:wrapNone/>
                <wp:docPr id="987373830" name="Rectangle 3"/>
                <wp:cNvGraphicFramePr/>
                <a:graphic xmlns:a="http://schemas.openxmlformats.org/drawingml/2006/main">
                  <a:graphicData uri="http://schemas.microsoft.com/office/word/2010/wordprocessingShape">
                    <wps:wsp>
                      <wps:cNvSpPr/>
                      <wps:spPr>
                        <a:xfrm>
                          <a:off x="0" y="0"/>
                          <a:ext cx="6766560" cy="9129251"/>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9C2669F" id="Rectangle 3" o:spid="_x0000_s1026" style="position:absolute;margin-left:-29.9pt;margin-top:-15.2pt;width:532.8pt;height:718.8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" filled="f" strokecolor="black [3213]" strokeweight="1pt"/>
            </w:pict>
          </mc:Fallback>
        </mc:AlternateContent>
      </w:r>
      <w:r>
        <w:rPr>
          <w:w w:val="105"/>
          <w:sz w:val="28"/>
        </w:rPr>
        <w:t>STEP 8 - FRONT AND BACK COVER INSTALLATION</w:t>
      </w:r>
    </w:p>
    <w:p w14:paraId="1C0FAA2A" w14:textId="0F42A774" w:rsidR="00825DE7" w:rsidRDefault="0052212D">
      <w:pPr>
        <w:pStyle w:val="Heading4"/>
        <w:spacing w:before="4"/>
        <w:ind w:left="1076" w:right="1453"/>
        <w:jc w:val="center"/>
      </w:pPr>
      <w:r>
        <w:t>Assmeble the front and back cover using ropes (part #36)</w:t>
      </w:r>
    </w:p>
    <w:p w14:paraId="1FFFC502" w14:textId="0C0EF711" w:rsidR="00825DE7" w:rsidRDefault="0052212D">
      <w:pPr>
        <w:pStyle w:val="BodyText"/>
        <w:jc w:val="center"/>
      </w:pPr>
      <w:r>
        <w:rPr>
          <w:noProof/>
        </w:rPr>
        <w:drawing>
          <wp:inline distT="0" distB="0" distL="114300" distR="114300" wp14:anchorId="5C83A38B" wp14:editId="4125F093">
            <wp:extent cx="5305425" cy="2815590"/>
            <wp:effectExtent l="0" t="0" r="9525" b="3810"/>
            <wp:docPr id="20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14"/>
                    <pic:cNvPicPr>
                      <a:picLocks noChangeAspect="1"/>
                    </pic:cNvPicPr>
                  </pic:nvPicPr>
                  <pic:blipFill>
                    <a:blip r:embed="rId25"/>
                    <a:srcRect b="64996"/>
                    <a:stretch>
                      <a:fillRect/>
                    </a:stretch>
                  </pic:blipFill>
                  <pic:spPr>
                    <a:xfrm>
                      <a:off x="0" y="0"/>
                      <a:ext cx="5305425" cy="2815590"/>
                    </a:xfrm>
                    <a:prstGeom prst="rect">
                      <a:avLst/>
                    </a:prstGeom>
                    <a:noFill/>
                    <a:ln>
                      <a:noFill/>
                    </a:ln>
                  </pic:spPr>
                </pic:pic>
              </a:graphicData>
            </a:graphic>
          </wp:inline>
        </w:drawing>
      </w:r>
    </w:p>
    <w:p w14:paraId="32359699" w14:textId="23CE356F" w:rsidR="00825DE7" w:rsidRDefault="0052212D">
      <w:pPr>
        <w:pStyle w:val="BodyText"/>
        <w:jc w:val="center"/>
      </w:pPr>
      <w:r>
        <w:rPr>
          <w:sz w:val="19"/>
        </w:rPr>
        <w:t>FRONT COVER</w:t>
      </w:r>
    </w:p>
    <w:p w14:paraId="4CDF4040" w14:textId="77777777" w:rsidR="00825DE7" w:rsidRDefault="0052212D">
      <w:pPr>
        <w:pStyle w:val="BodyText"/>
        <w:jc w:val="center"/>
      </w:pPr>
      <w:r>
        <w:rPr>
          <w:noProof/>
        </w:rPr>
        <w:drawing>
          <wp:inline distT="0" distB="0" distL="114300" distR="114300" wp14:anchorId="678B1283" wp14:editId="5D5226FF">
            <wp:extent cx="5305425" cy="2284095"/>
            <wp:effectExtent l="0" t="0" r="9525" b="1905"/>
            <wp:docPr id="20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14"/>
                    <pic:cNvPicPr>
                      <a:picLocks noChangeAspect="1"/>
                    </pic:cNvPicPr>
                  </pic:nvPicPr>
                  <pic:blipFill>
                    <a:blip r:embed="rId25"/>
                    <a:srcRect t="37254" b="34350"/>
                    <a:stretch>
                      <a:fillRect/>
                    </a:stretch>
                  </pic:blipFill>
                  <pic:spPr>
                    <a:xfrm>
                      <a:off x="0" y="0"/>
                      <a:ext cx="5305425" cy="2284095"/>
                    </a:xfrm>
                    <a:prstGeom prst="rect">
                      <a:avLst/>
                    </a:prstGeom>
                    <a:noFill/>
                    <a:ln>
                      <a:noFill/>
                    </a:ln>
                  </pic:spPr>
                </pic:pic>
              </a:graphicData>
            </a:graphic>
          </wp:inline>
        </w:drawing>
      </w:r>
    </w:p>
    <w:p w14:paraId="2BB0BAD5" w14:textId="77777777" w:rsidR="00825DE7" w:rsidRDefault="0052212D">
      <w:pPr>
        <w:pStyle w:val="BodyText"/>
        <w:jc w:val="center"/>
      </w:pPr>
      <w:r>
        <w:rPr>
          <w:sz w:val="19"/>
        </w:rPr>
        <w:t>BACK COVER</w:t>
      </w:r>
    </w:p>
    <w:p w14:paraId="35FC4037" w14:textId="77777777" w:rsidR="00825DE7" w:rsidRDefault="0052212D">
      <w:pPr>
        <w:pStyle w:val="BodyText"/>
        <w:jc w:val="center"/>
      </w:pPr>
      <w:r>
        <w:rPr>
          <w:noProof/>
        </w:rPr>
        <w:drawing>
          <wp:inline distT="0" distB="0" distL="114300" distR="114300" wp14:anchorId="33AEE4B2" wp14:editId="57885542">
            <wp:extent cx="5305425" cy="2329180"/>
            <wp:effectExtent l="0" t="0" r="9525" b="13970"/>
            <wp:docPr id="20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14"/>
                    <pic:cNvPicPr>
                      <a:picLocks noChangeAspect="1"/>
                    </pic:cNvPicPr>
                  </pic:nvPicPr>
                  <pic:blipFill>
                    <a:blip r:embed="rId25"/>
                    <a:srcRect t="67892" b="3151"/>
                    <a:stretch>
                      <a:fillRect/>
                    </a:stretch>
                  </pic:blipFill>
                  <pic:spPr>
                    <a:xfrm>
                      <a:off x="0" y="0"/>
                      <a:ext cx="5305425" cy="2329180"/>
                    </a:xfrm>
                    <a:prstGeom prst="rect">
                      <a:avLst/>
                    </a:prstGeom>
                    <a:noFill/>
                    <a:ln>
                      <a:noFill/>
                    </a:ln>
                  </pic:spPr>
                </pic:pic>
              </a:graphicData>
            </a:graphic>
          </wp:inline>
        </w:drawing>
      </w:r>
    </w:p>
    <w:p w14:paraId="293858B8" w14:textId="01DAD708" w:rsidR="00825DE7" w:rsidRDefault="00D44886">
      <w:pPr>
        <w:spacing w:before="93"/>
        <w:ind w:left="1076" w:right="844"/>
        <w:jc w:val="center"/>
      </w:pPr>
      <w:r w:rsidRPr="00B136D7">
        <w:rPr>
          <w:noProof/>
          <w:sz w:val="72"/>
        </w:rPr>
        <w:drawing>
          <wp:anchor distT="0" distB="0" distL="114300" distR="114300" simplePos="0" relativeHeight="251739136" behindDoc="0" locked="0" layoutInCell="1" allowOverlap="1" wp14:anchorId="4377ED9A" wp14:editId="7E54F967">
            <wp:simplePos x="0" y="0"/>
            <wp:positionH relativeFrom="margin">
              <wp:posOffset>0</wp:posOffset>
            </wp:positionH>
            <wp:positionV relativeFrom="margin">
              <wp:posOffset>9116515</wp:posOffset>
            </wp:positionV>
            <wp:extent cx="828675" cy="512445"/>
            <wp:effectExtent l="0" t="0" r="0" b="0"/>
            <wp:wrapSquare wrapText="bothSides"/>
            <wp:docPr id="2113558131" name="Picture 1" descr="A logo for a t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8431" name="Picture 1" descr="A logo for a tent&#10;&#10;Description automatically generated"/>
                    <pic:cNvPicPr/>
                  </pic:nvPicPr>
                  <pic:blipFill rotWithShape="1">
                    <a:blip r:embed="rId11" cstate="print">
                      <a:extLst>
                        <a:ext uri="{28A0092B-C50C-407E-A947-70E740481C1C}">
                          <a14:useLocalDpi xmlns:a14="http://schemas.microsoft.com/office/drawing/2010/main" val="0"/>
                        </a:ext>
                      </a:extLst>
                    </a:blip>
                    <a:srcRect l="10781" t="17493" r="8125" b="15660"/>
                    <a:stretch/>
                  </pic:blipFill>
                  <pic:spPr bwMode="auto">
                    <a:xfrm>
                      <a:off x="0" y="0"/>
                      <a:ext cx="828675" cy="512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sz w:val="19"/>
        </w:rPr>
        <w:t>The part# 27 would help you to open and close the zipper door easily.</w:t>
      </w:r>
    </w:p>
    <w:sectPr w:rsidR="00825DE7">
      <w:pgSz w:w="11906" w:h="16838"/>
      <w:pgMar w:top="1304" w:right="964" w:bottom="1304" w:left="130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99CD5" w14:textId="77777777" w:rsidR="00B54105" w:rsidRDefault="00B54105">
      <w:r>
        <w:separator/>
      </w:r>
    </w:p>
  </w:endnote>
  <w:endnote w:type="continuationSeparator" w:id="0">
    <w:p w14:paraId="47F13DD8" w14:textId="77777777" w:rsidR="00B54105" w:rsidRDefault="00B54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782D4" w14:textId="77777777" w:rsidR="00825DE7" w:rsidRDefault="0052212D">
    <w:pPr>
      <w:pStyle w:val="Footer"/>
      <w:tabs>
        <w:tab w:val="clear" w:pos="4153"/>
        <w:tab w:val="center" w:pos="4819"/>
      </w:tabs>
    </w:pPr>
    <w:r>
      <w:rPr>
        <w:noProof/>
      </w:rPr>
      <mc:AlternateContent>
        <mc:Choice Requires="wps">
          <w:drawing>
            <wp:anchor distT="0" distB="0" distL="114300" distR="114300" simplePos="0" relativeHeight="251658240" behindDoc="0" locked="0" layoutInCell="1" allowOverlap="1" wp14:anchorId="19D7369C" wp14:editId="7056B43E">
              <wp:simplePos x="0" y="0"/>
              <wp:positionH relativeFrom="margin">
                <wp:align>center</wp:align>
              </wp:positionH>
              <wp:positionV relativeFrom="paragraph">
                <wp:posOffset>0</wp:posOffset>
              </wp:positionV>
              <wp:extent cx="1828800" cy="1828800"/>
              <wp:effectExtent l="0" t="0" r="0" b="0"/>
              <wp:wrapNone/>
              <wp:docPr id="193" name="文本框 19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4DA9DB" w14:textId="77777777" w:rsidR="00825DE7" w:rsidRDefault="0052212D">
                          <w:pPr>
                            <w:pStyle w:val="Footer"/>
                            <w:rPr>
                              <w:rFonts w:eastAsia="SimSun"/>
                              <w:sz w:val="16"/>
                              <w:szCs w:val="21"/>
                              <w:lang w:eastAsia="zh-CN"/>
                            </w:rPr>
                          </w:pPr>
                          <w:r>
                            <w:rPr>
                              <w:rFonts w:eastAsia="SimSun" w:hint="eastAsia"/>
                              <w:sz w:val="28"/>
                              <w:szCs w:val="40"/>
                              <w:lang w:eastAsia="zh-CN"/>
                            </w:rPr>
                            <w:fldChar w:fldCharType="begin"/>
                          </w:r>
                          <w:r>
                            <w:rPr>
                              <w:rFonts w:eastAsia="SimSun" w:hint="eastAsia"/>
                              <w:sz w:val="28"/>
                              <w:szCs w:val="40"/>
                              <w:lang w:eastAsia="zh-CN"/>
                            </w:rPr>
                            <w:instrText xml:space="preserve"> PAGE  \* MERGEFORMAT </w:instrText>
                          </w:r>
                          <w:r>
                            <w:rPr>
                              <w:rFonts w:eastAsia="SimSun" w:hint="eastAsia"/>
                              <w:sz w:val="28"/>
                              <w:szCs w:val="40"/>
                              <w:lang w:eastAsia="zh-CN"/>
                            </w:rPr>
                            <w:fldChar w:fldCharType="separate"/>
                          </w:r>
                          <w:r>
                            <w:rPr>
                              <w:rFonts w:eastAsia="SimSun" w:hint="eastAsia"/>
                              <w:sz w:val="28"/>
                              <w:szCs w:val="40"/>
                              <w:lang w:eastAsia="zh-CN"/>
                            </w:rPr>
                            <w:t>2</w:t>
                          </w:r>
                          <w:r>
                            <w:rPr>
                              <w:rFonts w:eastAsia="SimSun" w:hint="eastAsia"/>
                              <w:sz w:val="28"/>
                              <w:szCs w:val="40"/>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9D7369C" id="_x0000_t202" coordsize="21600,21600" o:spt="202" path="m,l,21600r21600,l21600,xe">
              <v:stroke joinstyle="miter"/>
              <v:path gradientshapeok="t" o:connecttype="rect"/>
            </v:shapetype>
            <v:shape id="文本框 193" o:spid="_x0000_s1037"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494DA9DB" w14:textId="77777777" w:rsidR="00825DE7" w:rsidRDefault="0052212D">
                    <w:pPr>
                      <w:pStyle w:val="Footer"/>
                      <w:rPr>
                        <w:rFonts w:eastAsia="SimSun"/>
                        <w:sz w:val="16"/>
                        <w:szCs w:val="21"/>
                        <w:lang w:eastAsia="zh-CN"/>
                      </w:rPr>
                    </w:pPr>
                    <w:r>
                      <w:rPr>
                        <w:rFonts w:eastAsia="SimSun" w:hint="eastAsia"/>
                        <w:sz w:val="28"/>
                        <w:szCs w:val="40"/>
                        <w:lang w:eastAsia="zh-CN"/>
                      </w:rPr>
                      <w:fldChar w:fldCharType="begin"/>
                    </w:r>
                    <w:r>
                      <w:rPr>
                        <w:rFonts w:eastAsia="SimSun" w:hint="eastAsia"/>
                        <w:sz w:val="28"/>
                        <w:szCs w:val="40"/>
                        <w:lang w:eastAsia="zh-CN"/>
                      </w:rPr>
                      <w:instrText xml:space="preserve"> PAGE  \* MERGEFORMAT </w:instrText>
                    </w:r>
                    <w:r>
                      <w:rPr>
                        <w:rFonts w:eastAsia="SimSun" w:hint="eastAsia"/>
                        <w:sz w:val="28"/>
                        <w:szCs w:val="40"/>
                        <w:lang w:eastAsia="zh-CN"/>
                      </w:rPr>
                      <w:fldChar w:fldCharType="separate"/>
                    </w:r>
                    <w:r>
                      <w:rPr>
                        <w:rFonts w:eastAsia="SimSun" w:hint="eastAsia"/>
                        <w:sz w:val="28"/>
                        <w:szCs w:val="40"/>
                        <w:lang w:eastAsia="zh-CN"/>
                      </w:rPr>
                      <w:t>2</w:t>
                    </w:r>
                    <w:r>
                      <w:rPr>
                        <w:rFonts w:eastAsia="SimSun" w:hint="eastAsia"/>
                        <w:sz w:val="28"/>
                        <w:szCs w:val="40"/>
                        <w:lang w:eastAsia="zh-CN"/>
                      </w:rPr>
                      <w:fldChar w:fldCharType="end"/>
                    </w:r>
                  </w:p>
                </w:txbxContent>
              </v:textbox>
              <w10:wrap anchorx="margin"/>
            </v:shape>
          </w:pict>
        </mc:Fallback>
      </mc:AlternateContent>
    </w:r>
    <w:r>
      <w:rPr>
        <w:rFonts w:eastAsia="SimSun" w:hint="eastAsia"/>
        <w:lang w:eastAsia="zh-CN"/>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4ABB0" w14:textId="77777777" w:rsidR="00B54105" w:rsidRDefault="00B54105">
      <w:r>
        <w:separator/>
      </w:r>
    </w:p>
  </w:footnote>
  <w:footnote w:type="continuationSeparator" w:id="0">
    <w:p w14:paraId="20B127DD" w14:textId="77777777" w:rsidR="00B54105" w:rsidRDefault="00B541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5E306ED"/>
    <w:multiLevelType w:val="multilevel"/>
    <w:tmpl w:val="B5E306ED"/>
    <w:lvl w:ilvl="0">
      <w:start w:val="1"/>
      <w:numFmt w:val="decimal"/>
      <w:lvlText w:val="%1."/>
      <w:lvlJc w:val="left"/>
      <w:pPr>
        <w:ind w:left="371" w:hanging="264"/>
      </w:pPr>
      <w:rPr>
        <w:rFonts w:ascii="Times New Roman" w:eastAsia="Times New Roman" w:hAnsi="Times New Roman" w:cs="Times New Roman" w:hint="default"/>
        <w:w w:val="101"/>
        <w:sz w:val="26"/>
        <w:szCs w:val="26"/>
        <w:lang w:val="en-US" w:eastAsia="en-US" w:bidi="en-US"/>
      </w:rPr>
    </w:lvl>
    <w:lvl w:ilvl="1">
      <w:start w:val="1"/>
      <w:numFmt w:val="decimal"/>
      <w:lvlText w:val="%2."/>
      <w:lvlJc w:val="left"/>
      <w:pPr>
        <w:ind w:left="209" w:hanging="214"/>
        <w:jc w:val="right"/>
      </w:pPr>
      <w:rPr>
        <w:rFonts w:hint="default"/>
        <w:w w:val="100"/>
        <w:lang w:val="en-US" w:eastAsia="en-US" w:bidi="en-US"/>
      </w:rPr>
    </w:lvl>
    <w:lvl w:ilvl="2">
      <w:numFmt w:val="bullet"/>
      <w:lvlText w:val="•"/>
      <w:lvlJc w:val="left"/>
      <w:pPr>
        <w:ind w:left="1846" w:hanging="214"/>
      </w:pPr>
      <w:rPr>
        <w:rFonts w:hint="default"/>
        <w:lang w:val="en-US" w:eastAsia="en-US" w:bidi="en-US"/>
      </w:rPr>
    </w:lvl>
    <w:lvl w:ilvl="3">
      <w:numFmt w:val="bullet"/>
      <w:lvlText w:val="•"/>
      <w:lvlJc w:val="left"/>
      <w:pPr>
        <w:ind w:left="3313" w:hanging="214"/>
      </w:pPr>
      <w:rPr>
        <w:rFonts w:hint="default"/>
        <w:lang w:val="en-US" w:eastAsia="en-US" w:bidi="en-US"/>
      </w:rPr>
    </w:lvl>
    <w:lvl w:ilvl="4">
      <w:numFmt w:val="bullet"/>
      <w:lvlText w:val="•"/>
      <w:lvlJc w:val="left"/>
      <w:pPr>
        <w:ind w:left="4780" w:hanging="214"/>
      </w:pPr>
      <w:rPr>
        <w:rFonts w:hint="default"/>
        <w:lang w:val="en-US" w:eastAsia="en-US" w:bidi="en-US"/>
      </w:rPr>
    </w:lvl>
    <w:lvl w:ilvl="5">
      <w:numFmt w:val="bullet"/>
      <w:lvlText w:val="•"/>
      <w:lvlJc w:val="left"/>
      <w:pPr>
        <w:ind w:left="6246" w:hanging="214"/>
      </w:pPr>
      <w:rPr>
        <w:rFonts w:hint="default"/>
        <w:lang w:val="en-US" w:eastAsia="en-US" w:bidi="en-US"/>
      </w:rPr>
    </w:lvl>
    <w:lvl w:ilvl="6">
      <w:numFmt w:val="bullet"/>
      <w:lvlText w:val="•"/>
      <w:lvlJc w:val="left"/>
      <w:pPr>
        <w:ind w:left="7713" w:hanging="214"/>
      </w:pPr>
      <w:rPr>
        <w:rFonts w:hint="default"/>
        <w:lang w:val="en-US" w:eastAsia="en-US" w:bidi="en-US"/>
      </w:rPr>
    </w:lvl>
    <w:lvl w:ilvl="7">
      <w:numFmt w:val="bullet"/>
      <w:lvlText w:val="•"/>
      <w:lvlJc w:val="left"/>
      <w:pPr>
        <w:ind w:left="9180" w:hanging="214"/>
      </w:pPr>
      <w:rPr>
        <w:rFonts w:hint="default"/>
        <w:lang w:val="en-US" w:eastAsia="en-US" w:bidi="en-US"/>
      </w:rPr>
    </w:lvl>
    <w:lvl w:ilvl="8">
      <w:numFmt w:val="bullet"/>
      <w:lvlText w:val="•"/>
      <w:lvlJc w:val="left"/>
      <w:pPr>
        <w:ind w:left="10646" w:hanging="214"/>
      </w:pPr>
      <w:rPr>
        <w:rFonts w:hint="default"/>
        <w:lang w:val="en-US" w:eastAsia="en-US" w:bidi="en-US"/>
      </w:rPr>
    </w:lvl>
  </w:abstractNum>
  <w:abstractNum w:abstractNumId="1" w15:restartNumberingAfterBreak="0">
    <w:nsid w:val="BF205925"/>
    <w:multiLevelType w:val="multilevel"/>
    <w:tmpl w:val="BF205925"/>
    <w:lvl w:ilvl="0">
      <w:start w:val="1"/>
      <w:numFmt w:val="decimal"/>
      <w:lvlText w:val="%1."/>
      <w:lvlJc w:val="left"/>
      <w:pPr>
        <w:ind w:left="953" w:hanging="238"/>
      </w:pPr>
      <w:rPr>
        <w:rFonts w:ascii="Times New Roman" w:eastAsia="Times New Roman" w:hAnsi="Times New Roman" w:cs="Times New Roman" w:hint="default"/>
        <w:w w:val="103"/>
        <w:sz w:val="23"/>
        <w:szCs w:val="23"/>
        <w:lang w:val="en-US" w:eastAsia="en-US" w:bidi="en-US"/>
      </w:rPr>
    </w:lvl>
    <w:lvl w:ilvl="1">
      <w:start w:val="1"/>
      <w:numFmt w:val="decimal"/>
      <w:lvlText w:val="%2."/>
      <w:lvlJc w:val="left"/>
      <w:pPr>
        <w:ind w:left="1180" w:hanging="288"/>
      </w:pPr>
      <w:rPr>
        <w:rFonts w:ascii="Times New Roman" w:eastAsia="Times New Roman" w:hAnsi="Times New Roman" w:cs="Times New Roman" w:hint="default"/>
        <w:w w:val="102"/>
        <w:sz w:val="28"/>
        <w:szCs w:val="28"/>
        <w:lang w:val="en-US" w:eastAsia="en-US" w:bidi="en-US"/>
      </w:rPr>
    </w:lvl>
    <w:lvl w:ilvl="2">
      <w:numFmt w:val="bullet"/>
      <w:lvlText w:val="•"/>
      <w:lvlJc w:val="left"/>
      <w:pPr>
        <w:ind w:left="1880" w:hanging="288"/>
      </w:pPr>
      <w:rPr>
        <w:rFonts w:hint="default"/>
        <w:lang w:val="en-US" w:eastAsia="en-US" w:bidi="en-US"/>
      </w:rPr>
    </w:lvl>
    <w:lvl w:ilvl="3">
      <w:numFmt w:val="bullet"/>
      <w:lvlText w:val="•"/>
      <w:lvlJc w:val="left"/>
      <w:pPr>
        <w:ind w:left="2540" w:hanging="288"/>
      </w:pPr>
      <w:rPr>
        <w:rFonts w:hint="default"/>
        <w:lang w:val="en-US" w:eastAsia="en-US" w:bidi="en-US"/>
      </w:rPr>
    </w:lvl>
    <w:lvl w:ilvl="4">
      <w:numFmt w:val="bullet"/>
      <w:lvlText w:val="•"/>
      <w:lvlJc w:val="left"/>
      <w:pPr>
        <w:ind w:left="3100" w:hanging="288"/>
      </w:pPr>
      <w:rPr>
        <w:rFonts w:hint="default"/>
        <w:lang w:val="en-US" w:eastAsia="en-US" w:bidi="en-US"/>
      </w:rPr>
    </w:lvl>
    <w:lvl w:ilvl="5">
      <w:numFmt w:val="bullet"/>
      <w:lvlText w:val="•"/>
      <w:lvlJc w:val="left"/>
      <w:pPr>
        <w:ind w:left="3800" w:hanging="288"/>
      </w:pPr>
      <w:rPr>
        <w:rFonts w:hint="default"/>
        <w:lang w:val="en-US" w:eastAsia="en-US" w:bidi="en-US"/>
      </w:rPr>
    </w:lvl>
    <w:lvl w:ilvl="6">
      <w:numFmt w:val="bullet"/>
      <w:lvlText w:val="•"/>
      <w:lvlJc w:val="left"/>
      <w:pPr>
        <w:ind w:left="4500" w:hanging="288"/>
      </w:pPr>
      <w:rPr>
        <w:rFonts w:hint="default"/>
        <w:lang w:val="en-US" w:eastAsia="en-US" w:bidi="en-US"/>
      </w:rPr>
    </w:lvl>
    <w:lvl w:ilvl="7">
      <w:numFmt w:val="bullet"/>
      <w:lvlText w:val="•"/>
      <w:lvlJc w:val="left"/>
      <w:pPr>
        <w:ind w:left="5760" w:hanging="288"/>
      </w:pPr>
      <w:rPr>
        <w:rFonts w:hint="default"/>
        <w:lang w:val="en-US" w:eastAsia="en-US" w:bidi="en-US"/>
      </w:rPr>
    </w:lvl>
    <w:lvl w:ilvl="8">
      <w:numFmt w:val="bullet"/>
      <w:lvlText w:val="•"/>
      <w:lvlJc w:val="left"/>
      <w:pPr>
        <w:ind w:left="6140" w:hanging="288"/>
      </w:pPr>
      <w:rPr>
        <w:rFonts w:hint="default"/>
        <w:lang w:val="en-US" w:eastAsia="en-US" w:bidi="en-US"/>
      </w:rPr>
    </w:lvl>
  </w:abstractNum>
  <w:abstractNum w:abstractNumId="2" w15:restartNumberingAfterBreak="0">
    <w:nsid w:val="CF092B84"/>
    <w:multiLevelType w:val="multilevel"/>
    <w:tmpl w:val="CF092B84"/>
    <w:lvl w:ilvl="0">
      <w:start w:val="1"/>
      <w:numFmt w:val="decimal"/>
      <w:lvlText w:val="%1."/>
      <w:lvlJc w:val="left"/>
      <w:pPr>
        <w:ind w:left="458" w:hanging="360"/>
      </w:pPr>
      <w:rPr>
        <w:rFonts w:ascii="Times New Roman" w:eastAsia="Times New Roman" w:hAnsi="Times New Roman" w:cs="Times New Roman" w:hint="default"/>
        <w:spacing w:val="-27"/>
        <w:w w:val="99"/>
        <w:sz w:val="24"/>
        <w:szCs w:val="24"/>
        <w:lang w:val="en-US" w:eastAsia="en-US" w:bidi="en-US"/>
      </w:rPr>
    </w:lvl>
    <w:lvl w:ilvl="1">
      <w:numFmt w:val="bullet"/>
      <w:lvlText w:val="•"/>
      <w:lvlJc w:val="left"/>
      <w:pPr>
        <w:ind w:left="1372" w:hanging="360"/>
      </w:pPr>
      <w:rPr>
        <w:rFonts w:hint="default"/>
        <w:lang w:val="en-US" w:eastAsia="en-US" w:bidi="en-US"/>
      </w:rPr>
    </w:lvl>
    <w:lvl w:ilvl="2">
      <w:numFmt w:val="bullet"/>
      <w:lvlText w:val="•"/>
      <w:lvlJc w:val="left"/>
      <w:pPr>
        <w:ind w:left="2285" w:hanging="360"/>
      </w:pPr>
      <w:rPr>
        <w:rFonts w:hint="default"/>
        <w:lang w:val="en-US" w:eastAsia="en-US" w:bidi="en-US"/>
      </w:rPr>
    </w:lvl>
    <w:lvl w:ilvl="3">
      <w:numFmt w:val="bullet"/>
      <w:lvlText w:val="•"/>
      <w:lvlJc w:val="left"/>
      <w:pPr>
        <w:ind w:left="3197" w:hanging="360"/>
      </w:pPr>
      <w:rPr>
        <w:rFonts w:hint="default"/>
        <w:lang w:val="en-US" w:eastAsia="en-US" w:bidi="en-US"/>
      </w:rPr>
    </w:lvl>
    <w:lvl w:ilvl="4">
      <w:numFmt w:val="bullet"/>
      <w:lvlText w:val="•"/>
      <w:lvlJc w:val="left"/>
      <w:pPr>
        <w:ind w:left="4110" w:hanging="360"/>
      </w:pPr>
      <w:rPr>
        <w:rFonts w:hint="default"/>
        <w:lang w:val="en-US" w:eastAsia="en-US" w:bidi="en-US"/>
      </w:rPr>
    </w:lvl>
    <w:lvl w:ilvl="5">
      <w:numFmt w:val="bullet"/>
      <w:lvlText w:val="•"/>
      <w:lvlJc w:val="left"/>
      <w:pPr>
        <w:ind w:left="5022" w:hanging="360"/>
      </w:pPr>
      <w:rPr>
        <w:rFonts w:hint="default"/>
        <w:lang w:val="en-US" w:eastAsia="en-US" w:bidi="en-US"/>
      </w:rPr>
    </w:lvl>
    <w:lvl w:ilvl="6">
      <w:numFmt w:val="bullet"/>
      <w:lvlText w:val="•"/>
      <w:lvlJc w:val="left"/>
      <w:pPr>
        <w:ind w:left="5935" w:hanging="360"/>
      </w:pPr>
      <w:rPr>
        <w:rFonts w:hint="default"/>
        <w:lang w:val="en-US" w:eastAsia="en-US" w:bidi="en-US"/>
      </w:rPr>
    </w:lvl>
    <w:lvl w:ilvl="7">
      <w:numFmt w:val="bullet"/>
      <w:lvlText w:val="•"/>
      <w:lvlJc w:val="left"/>
      <w:pPr>
        <w:ind w:left="6847" w:hanging="360"/>
      </w:pPr>
      <w:rPr>
        <w:rFonts w:hint="default"/>
        <w:lang w:val="en-US" w:eastAsia="en-US" w:bidi="en-US"/>
      </w:rPr>
    </w:lvl>
    <w:lvl w:ilvl="8">
      <w:numFmt w:val="bullet"/>
      <w:lvlText w:val="•"/>
      <w:lvlJc w:val="left"/>
      <w:pPr>
        <w:ind w:left="7760" w:hanging="360"/>
      </w:pPr>
      <w:rPr>
        <w:rFonts w:hint="default"/>
        <w:lang w:val="en-US" w:eastAsia="en-US" w:bidi="en-US"/>
      </w:rPr>
    </w:lvl>
  </w:abstractNum>
  <w:abstractNum w:abstractNumId="3" w15:restartNumberingAfterBreak="0">
    <w:nsid w:val="0053208E"/>
    <w:multiLevelType w:val="multilevel"/>
    <w:tmpl w:val="0053208E"/>
    <w:lvl w:ilvl="0">
      <w:start w:val="1"/>
      <w:numFmt w:val="decimal"/>
      <w:lvlText w:val="%1."/>
      <w:lvlJc w:val="left"/>
      <w:pPr>
        <w:ind w:left="460" w:hanging="358"/>
      </w:pPr>
      <w:rPr>
        <w:rFonts w:ascii="Times New Roman" w:eastAsia="Times New Roman" w:hAnsi="Times New Roman" w:cs="Times New Roman" w:hint="default"/>
        <w:spacing w:val="-30"/>
        <w:w w:val="99"/>
        <w:sz w:val="24"/>
        <w:szCs w:val="24"/>
        <w:lang w:val="en-US" w:eastAsia="en-US" w:bidi="en-US"/>
      </w:rPr>
    </w:lvl>
    <w:lvl w:ilvl="1">
      <w:numFmt w:val="bullet"/>
      <w:lvlText w:val="-"/>
      <w:lvlJc w:val="left"/>
      <w:pPr>
        <w:ind w:left="880" w:hanging="358"/>
      </w:pPr>
      <w:rPr>
        <w:rFonts w:ascii="Times New Roman" w:eastAsia="Times New Roman" w:hAnsi="Times New Roman" w:cs="Times New Roman" w:hint="default"/>
        <w:spacing w:val="-8"/>
        <w:w w:val="99"/>
        <w:sz w:val="24"/>
        <w:szCs w:val="24"/>
        <w:lang w:val="en-US" w:eastAsia="en-US" w:bidi="en-US"/>
      </w:rPr>
    </w:lvl>
    <w:lvl w:ilvl="2">
      <w:numFmt w:val="bullet"/>
      <w:lvlText w:val="•"/>
      <w:lvlJc w:val="left"/>
      <w:pPr>
        <w:ind w:left="1847" w:hanging="358"/>
      </w:pPr>
      <w:rPr>
        <w:rFonts w:hint="default"/>
        <w:lang w:val="en-US" w:eastAsia="en-US" w:bidi="en-US"/>
      </w:rPr>
    </w:lvl>
    <w:lvl w:ilvl="3">
      <w:numFmt w:val="bullet"/>
      <w:lvlText w:val="•"/>
      <w:lvlJc w:val="left"/>
      <w:pPr>
        <w:ind w:left="2814" w:hanging="358"/>
      </w:pPr>
      <w:rPr>
        <w:rFonts w:hint="default"/>
        <w:lang w:val="en-US" w:eastAsia="en-US" w:bidi="en-US"/>
      </w:rPr>
    </w:lvl>
    <w:lvl w:ilvl="4">
      <w:numFmt w:val="bullet"/>
      <w:lvlText w:val="•"/>
      <w:lvlJc w:val="left"/>
      <w:pPr>
        <w:ind w:left="3781" w:hanging="358"/>
      </w:pPr>
      <w:rPr>
        <w:rFonts w:hint="default"/>
        <w:lang w:val="en-US" w:eastAsia="en-US" w:bidi="en-US"/>
      </w:rPr>
    </w:lvl>
    <w:lvl w:ilvl="5">
      <w:numFmt w:val="bullet"/>
      <w:lvlText w:val="•"/>
      <w:lvlJc w:val="left"/>
      <w:pPr>
        <w:ind w:left="4748" w:hanging="358"/>
      </w:pPr>
      <w:rPr>
        <w:rFonts w:hint="default"/>
        <w:lang w:val="en-US" w:eastAsia="en-US" w:bidi="en-US"/>
      </w:rPr>
    </w:lvl>
    <w:lvl w:ilvl="6">
      <w:numFmt w:val="bullet"/>
      <w:lvlText w:val="•"/>
      <w:lvlJc w:val="left"/>
      <w:pPr>
        <w:ind w:left="5716" w:hanging="358"/>
      </w:pPr>
      <w:rPr>
        <w:rFonts w:hint="default"/>
        <w:lang w:val="en-US" w:eastAsia="en-US" w:bidi="en-US"/>
      </w:rPr>
    </w:lvl>
    <w:lvl w:ilvl="7">
      <w:numFmt w:val="bullet"/>
      <w:lvlText w:val="•"/>
      <w:lvlJc w:val="left"/>
      <w:pPr>
        <w:ind w:left="6683" w:hanging="358"/>
      </w:pPr>
      <w:rPr>
        <w:rFonts w:hint="default"/>
        <w:lang w:val="en-US" w:eastAsia="en-US" w:bidi="en-US"/>
      </w:rPr>
    </w:lvl>
    <w:lvl w:ilvl="8">
      <w:numFmt w:val="bullet"/>
      <w:lvlText w:val="•"/>
      <w:lvlJc w:val="left"/>
      <w:pPr>
        <w:ind w:left="7650" w:hanging="358"/>
      </w:pPr>
      <w:rPr>
        <w:rFonts w:hint="default"/>
        <w:lang w:val="en-US" w:eastAsia="en-US" w:bidi="en-US"/>
      </w:rPr>
    </w:lvl>
  </w:abstractNum>
  <w:abstractNum w:abstractNumId="4" w15:restartNumberingAfterBreak="0">
    <w:nsid w:val="205E5E5D"/>
    <w:multiLevelType w:val="hybridMultilevel"/>
    <w:tmpl w:val="DEB69AB8"/>
    <w:lvl w:ilvl="0" w:tplc="00000002">
      <w:start w:val="1"/>
      <w:numFmt w:val="bullet"/>
      <w:lvlText w:val="•"/>
      <w:lvlJc w:val="left"/>
      <w:pPr>
        <w:ind w:left="5169" w:hanging="360"/>
      </w:pPr>
    </w:lvl>
    <w:lvl w:ilvl="1" w:tplc="08090003">
      <w:start w:val="1"/>
      <w:numFmt w:val="bullet"/>
      <w:lvlText w:val="o"/>
      <w:lvlJc w:val="left"/>
      <w:pPr>
        <w:ind w:left="5889" w:hanging="360"/>
      </w:pPr>
      <w:rPr>
        <w:rFonts w:ascii="Courier New" w:hAnsi="Courier New" w:cs="Courier New" w:hint="default"/>
      </w:rPr>
    </w:lvl>
    <w:lvl w:ilvl="2" w:tplc="08090005" w:tentative="1">
      <w:start w:val="1"/>
      <w:numFmt w:val="bullet"/>
      <w:lvlText w:val=""/>
      <w:lvlJc w:val="left"/>
      <w:pPr>
        <w:ind w:left="6609" w:hanging="360"/>
      </w:pPr>
      <w:rPr>
        <w:rFonts w:ascii="Wingdings" w:hAnsi="Wingdings" w:hint="default"/>
      </w:rPr>
    </w:lvl>
    <w:lvl w:ilvl="3" w:tplc="08090001" w:tentative="1">
      <w:start w:val="1"/>
      <w:numFmt w:val="bullet"/>
      <w:lvlText w:val=""/>
      <w:lvlJc w:val="left"/>
      <w:pPr>
        <w:ind w:left="7329" w:hanging="360"/>
      </w:pPr>
      <w:rPr>
        <w:rFonts w:ascii="Symbol" w:hAnsi="Symbol" w:hint="default"/>
      </w:rPr>
    </w:lvl>
    <w:lvl w:ilvl="4" w:tplc="08090003" w:tentative="1">
      <w:start w:val="1"/>
      <w:numFmt w:val="bullet"/>
      <w:lvlText w:val="o"/>
      <w:lvlJc w:val="left"/>
      <w:pPr>
        <w:ind w:left="8049" w:hanging="360"/>
      </w:pPr>
      <w:rPr>
        <w:rFonts w:ascii="Courier New" w:hAnsi="Courier New" w:cs="Courier New" w:hint="default"/>
      </w:rPr>
    </w:lvl>
    <w:lvl w:ilvl="5" w:tplc="08090005" w:tentative="1">
      <w:start w:val="1"/>
      <w:numFmt w:val="bullet"/>
      <w:lvlText w:val=""/>
      <w:lvlJc w:val="left"/>
      <w:pPr>
        <w:ind w:left="8769" w:hanging="360"/>
      </w:pPr>
      <w:rPr>
        <w:rFonts w:ascii="Wingdings" w:hAnsi="Wingdings" w:hint="default"/>
      </w:rPr>
    </w:lvl>
    <w:lvl w:ilvl="6" w:tplc="08090001" w:tentative="1">
      <w:start w:val="1"/>
      <w:numFmt w:val="bullet"/>
      <w:lvlText w:val=""/>
      <w:lvlJc w:val="left"/>
      <w:pPr>
        <w:ind w:left="9489" w:hanging="360"/>
      </w:pPr>
      <w:rPr>
        <w:rFonts w:ascii="Symbol" w:hAnsi="Symbol" w:hint="default"/>
      </w:rPr>
    </w:lvl>
    <w:lvl w:ilvl="7" w:tplc="08090003" w:tentative="1">
      <w:start w:val="1"/>
      <w:numFmt w:val="bullet"/>
      <w:lvlText w:val="o"/>
      <w:lvlJc w:val="left"/>
      <w:pPr>
        <w:ind w:left="10209" w:hanging="360"/>
      </w:pPr>
      <w:rPr>
        <w:rFonts w:ascii="Courier New" w:hAnsi="Courier New" w:cs="Courier New" w:hint="default"/>
      </w:rPr>
    </w:lvl>
    <w:lvl w:ilvl="8" w:tplc="08090005" w:tentative="1">
      <w:start w:val="1"/>
      <w:numFmt w:val="bullet"/>
      <w:lvlText w:val=""/>
      <w:lvlJc w:val="left"/>
      <w:pPr>
        <w:ind w:left="10929" w:hanging="360"/>
      </w:pPr>
      <w:rPr>
        <w:rFonts w:ascii="Wingdings" w:hAnsi="Wingdings" w:hint="default"/>
      </w:rPr>
    </w:lvl>
  </w:abstractNum>
  <w:abstractNum w:abstractNumId="5" w15:restartNumberingAfterBreak="0">
    <w:nsid w:val="59ADCABA"/>
    <w:multiLevelType w:val="multilevel"/>
    <w:tmpl w:val="59ADCABA"/>
    <w:lvl w:ilvl="0">
      <w:start w:val="1"/>
      <w:numFmt w:val="decimal"/>
      <w:lvlText w:val="%1."/>
      <w:lvlJc w:val="left"/>
      <w:pPr>
        <w:ind w:left="360" w:hanging="360"/>
      </w:pPr>
      <w:rPr>
        <w:rFonts w:ascii="Times New Roman" w:eastAsia="Times New Roman" w:hAnsi="Times New Roman" w:cs="Times New Roman" w:hint="default"/>
        <w:spacing w:val="-4"/>
        <w:w w:val="99"/>
        <w:sz w:val="24"/>
        <w:szCs w:val="24"/>
        <w:lang w:val="en-US" w:eastAsia="en-US" w:bidi="en-US"/>
      </w:rPr>
    </w:lvl>
    <w:lvl w:ilvl="1">
      <w:start w:val="1"/>
      <w:numFmt w:val="decimal"/>
      <w:lvlText w:val="%2."/>
      <w:lvlJc w:val="left"/>
      <w:pPr>
        <w:ind w:left="1872" w:hanging="420"/>
      </w:pPr>
      <w:rPr>
        <w:rFonts w:ascii="Times New Roman" w:eastAsia="Times New Roman" w:hAnsi="Times New Roman" w:cs="Times New Roman" w:hint="default"/>
        <w:w w:val="99"/>
        <w:sz w:val="42"/>
        <w:szCs w:val="42"/>
        <w:lang w:val="en-US" w:eastAsia="en-US" w:bidi="en-US"/>
      </w:rPr>
    </w:lvl>
    <w:lvl w:ilvl="2">
      <w:numFmt w:val="bullet"/>
      <w:lvlText w:val="•"/>
      <w:lvlJc w:val="left"/>
      <w:pPr>
        <w:ind w:left="2731" w:hanging="420"/>
      </w:pPr>
      <w:rPr>
        <w:rFonts w:hint="default"/>
        <w:lang w:val="en-US" w:eastAsia="en-US" w:bidi="en-US"/>
      </w:rPr>
    </w:lvl>
    <w:lvl w:ilvl="3">
      <w:numFmt w:val="bullet"/>
      <w:lvlText w:val="•"/>
      <w:lvlJc w:val="left"/>
      <w:pPr>
        <w:ind w:left="3583" w:hanging="420"/>
      </w:pPr>
      <w:rPr>
        <w:rFonts w:hint="default"/>
        <w:lang w:val="en-US" w:eastAsia="en-US" w:bidi="en-US"/>
      </w:rPr>
    </w:lvl>
    <w:lvl w:ilvl="4">
      <w:numFmt w:val="bullet"/>
      <w:lvlText w:val="•"/>
      <w:lvlJc w:val="left"/>
      <w:pPr>
        <w:ind w:left="4435" w:hanging="420"/>
      </w:pPr>
      <w:rPr>
        <w:rFonts w:hint="default"/>
        <w:lang w:val="en-US" w:eastAsia="en-US" w:bidi="en-US"/>
      </w:rPr>
    </w:lvl>
    <w:lvl w:ilvl="5">
      <w:numFmt w:val="bullet"/>
      <w:lvlText w:val="•"/>
      <w:lvlJc w:val="left"/>
      <w:pPr>
        <w:ind w:left="5286" w:hanging="420"/>
      </w:pPr>
      <w:rPr>
        <w:rFonts w:hint="default"/>
        <w:lang w:val="en-US" w:eastAsia="en-US" w:bidi="en-US"/>
      </w:rPr>
    </w:lvl>
    <w:lvl w:ilvl="6">
      <w:numFmt w:val="bullet"/>
      <w:lvlText w:val="•"/>
      <w:lvlJc w:val="left"/>
      <w:pPr>
        <w:ind w:left="6138" w:hanging="420"/>
      </w:pPr>
      <w:rPr>
        <w:rFonts w:hint="default"/>
        <w:lang w:val="en-US" w:eastAsia="en-US" w:bidi="en-US"/>
      </w:rPr>
    </w:lvl>
    <w:lvl w:ilvl="7">
      <w:numFmt w:val="bullet"/>
      <w:lvlText w:val="•"/>
      <w:lvlJc w:val="left"/>
      <w:pPr>
        <w:ind w:left="6990" w:hanging="420"/>
      </w:pPr>
      <w:rPr>
        <w:rFonts w:hint="default"/>
        <w:lang w:val="en-US" w:eastAsia="en-US" w:bidi="en-US"/>
      </w:rPr>
    </w:lvl>
    <w:lvl w:ilvl="8">
      <w:numFmt w:val="bullet"/>
      <w:lvlText w:val="•"/>
      <w:lvlJc w:val="left"/>
      <w:pPr>
        <w:ind w:left="7841" w:hanging="420"/>
      </w:pPr>
      <w:rPr>
        <w:rFonts w:hint="default"/>
        <w:lang w:val="en-US" w:eastAsia="en-US" w:bidi="en-US"/>
      </w:rPr>
    </w:lvl>
  </w:abstractNum>
  <w:num w:numId="1" w16cid:durableId="1114396891">
    <w:abstractNumId w:val="3"/>
  </w:num>
  <w:num w:numId="2" w16cid:durableId="1693920543">
    <w:abstractNumId w:val="2"/>
  </w:num>
  <w:num w:numId="3" w16cid:durableId="420177466">
    <w:abstractNumId w:val="5"/>
  </w:num>
  <w:num w:numId="4" w16cid:durableId="467862626">
    <w:abstractNumId w:val="1"/>
  </w:num>
  <w:num w:numId="5" w16cid:durableId="1202061352">
    <w:abstractNumId w:val="0"/>
  </w:num>
  <w:num w:numId="6" w16cid:durableId="10927013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2391C"/>
    <w:rsid w:val="0005321D"/>
    <w:rsid w:val="00072776"/>
    <w:rsid w:val="000B442C"/>
    <w:rsid w:val="000D1605"/>
    <w:rsid w:val="00172A27"/>
    <w:rsid w:val="001D3F7E"/>
    <w:rsid w:val="002A7E0B"/>
    <w:rsid w:val="004064EB"/>
    <w:rsid w:val="004600FD"/>
    <w:rsid w:val="004619B7"/>
    <w:rsid w:val="004E133F"/>
    <w:rsid w:val="004E5A3E"/>
    <w:rsid w:val="0052212D"/>
    <w:rsid w:val="00584412"/>
    <w:rsid w:val="0068657A"/>
    <w:rsid w:val="006E6094"/>
    <w:rsid w:val="00764370"/>
    <w:rsid w:val="007855C7"/>
    <w:rsid w:val="007875AE"/>
    <w:rsid w:val="008057D8"/>
    <w:rsid w:val="00825B22"/>
    <w:rsid w:val="00825DE7"/>
    <w:rsid w:val="00864666"/>
    <w:rsid w:val="00875511"/>
    <w:rsid w:val="009D6481"/>
    <w:rsid w:val="00A0227C"/>
    <w:rsid w:val="00A737B3"/>
    <w:rsid w:val="00A9098D"/>
    <w:rsid w:val="00AC2F36"/>
    <w:rsid w:val="00AF73D6"/>
    <w:rsid w:val="00B136D7"/>
    <w:rsid w:val="00B146AB"/>
    <w:rsid w:val="00B54105"/>
    <w:rsid w:val="00B54598"/>
    <w:rsid w:val="00BD1A15"/>
    <w:rsid w:val="00BE297E"/>
    <w:rsid w:val="00CA1567"/>
    <w:rsid w:val="00CB112C"/>
    <w:rsid w:val="00CF7CA4"/>
    <w:rsid w:val="00D13F78"/>
    <w:rsid w:val="00D21046"/>
    <w:rsid w:val="00D44886"/>
    <w:rsid w:val="00D45F33"/>
    <w:rsid w:val="00E9705A"/>
    <w:rsid w:val="15101227"/>
    <w:rsid w:val="195B5238"/>
    <w:rsid w:val="1B624019"/>
    <w:rsid w:val="2AD41A4A"/>
    <w:rsid w:val="2D285C1C"/>
    <w:rsid w:val="3C6B05AA"/>
    <w:rsid w:val="3F1B6759"/>
    <w:rsid w:val="462F43E3"/>
    <w:rsid w:val="4987701A"/>
    <w:rsid w:val="50101497"/>
    <w:rsid w:val="7FBE7F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F761B91"/>
  <w15:docId w15:val="{DF37B460-DE5B-F045-A45B-E7366E02F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ZA" w:eastAsia="en-GB" w:bidi="ar-SA"/>
      </w:rPr>
    </w:rPrDefault>
    <w:pPrDefault>
      <w:pPr>
        <w:spacing w:after="160" w:line="278" w:lineRule="auto"/>
      </w:pPr>
    </w:pPrDefault>
  </w:docDefaults>
  <w:latentStyles w:defLockedState="0"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pPr>
      <w:widowControl w:val="0"/>
      <w:autoSpaceDE w:val="0"/>
      <w:autoSpaceDN w:val="0"/>
      <w:spacing w:after="0" w:line="240" w:lineRule="auto"/>
    </w:pPr>
    <w:rPr>
      <w:rFonts w:ascii="Times New Roman" w:eastAsia="Times New Roman" w:hAnsi="Times New Roman" w:cs="Times New Roman"/>
      <w:sz w:val="22"/>
      <w:szCs w:val="22"/>
      <w:lang w:val="en-US" w:eastAsia="en-US" w:bidi="en-US"/>
    </w:rPr>
  </w:style>
  <w:style w:type="paragraph" w:styleId="Heading1">
    <w:name w:val="heading 1"/>
    <w:basedOn w:val="Normal"/>
    <w:next w:val="Normal"/>
    <w:uiPriority w:val="1"/>
    <w:qFormat/>
    <w:pPr>
      <w:ind w:left="1872" w:hanging="420"/>
      <w:outlineLvl w:val="0"/>
    </w:pPr>
    <w:rPr>
      <w:sz w:val="42"/>
      <w:szCs w:val="42"/>
    </w:rPr>
  </w:style>
  <w:style w:type="paragraph" w:styleId="Heading2">
    <w:name w:val="heading 2"/>
    <w:basedOn w:val="Normal"/>
    <w:next w:val="Normal"/>
    <w:uiPriority w:val="1"/>
    <w:qFormat/>
    <w:pPr>
      <w:ind w:left="100"/>
      <w:outlineLvl w:val="1"/>
    </w:pPr>
    <w:rPr>
      <w:b/>
      <w:bCs/>
      <w:sz w:val="32"/>
      <w:szCs w:val="32"/>
    </w:rPr>
  </w:style>
  <w:style w:type="paragraph" w:styleId="Heading3">
    <w:name w:val="heading 3"/>
    <w:basedOn w:val="Normal"/>
    <w:next w:val="Normal"/>
    <w:uiPriority w:val="1"/>
    <w:qFormat/>
    <w:pPr>
      <w:ind w:left="135" w:right="107" w:hanging="32"/>
      <w:outlineLvl w:val="2"/>
    </w:pPr>
    <w:rPr>
      <w:sz w:val="27"/>
      <w:szCs w:val="27"/>
    </w:rPr>
  </w:style>
  <w:style w:type="paragraph" w:styleId="Heading4">
    <w:name w:val="heading 4"/>
    <w:basedOn w:val="Normal"/>
    <w:next w:val="Normal"/>
    <w:uiPriority w:val="1"/>
    <w:qFormat/>
    <w:pPr>
      <w:spacing w:before="5"/>
      <w:outlineLvl w:val="3"/>
    </w:pPr>
    <w:rPr>
      <w:sz w:val="26"/>
      <w:szCs w:val="26"/>
    </w:rPr>
  </w:style>
  <w:style w:type="paragraph" w:styleId="Heading5">
    <w:name w:val="heading 5"/>
    <w:basedOn w:val="Normal"/>
    <w:next w:val="Normal"/>
    <w:uiPriority w:val="1"/>
    <w:qFormat/>
    <w:pPr>
      <w:ind w:left="4"/>
      <w:outlineLvl w:val="4"/>
    </w:pPr>
    <w:rPr>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Footer">
    <w:name w:val="footer"/>
    <w:basedOn w:val="Normal"/>
    <w:qFormat/>
    <w:pPr>
      <w:tabs>
        <w:tab w:val="center" w:pos="4153"/>
        <w:tab w:val="right" w:pos="8306"/>
      </w:tabs>
      <w:snapToGrid w:val="0"/>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ListParagraph">
    <w:name w:val="List Paragraph"/>
    <w:basedOn w:val="Normal"/>
    <w:uiPriority w:val="1"/>
    <w:qFormat/>
    <w:pPr>
      <w:ind w:left="460" w:hanging="358"/>
    </w:pPr>
  </w:style>
  <w:style w:type="paragraph" w:customStyle="1" w:styleId="TableParagraph">
    <w:name w:val="Table Paragraph"/>
    <w:basedOn w:val="Normal"/>
    <w:uiPriority w:val="1"/>
    <w:qFormat/>
    <w:pPr>
      <w:spacing w:before="11" w:line="270" w:lineRule="exact"/>
      <w:ind w:left="4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8.jpe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10" Type="http://schemas.openxmlformats.org/officeDocument/2006/relationships/image" Target="media/image2.jpeg"/><Relationship Id="rId19" Type="http://schemas.openxmlformats.org/officeDocument/2006/relationships/image" Target="media/image10.jpe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textDirection val="V_L2R_D2U_T"/>
    </customSectPr>
    <customSectPr>
      <textDirection val="V_L2R_D2U_T"/>
    </customSectPr>
    <customSectPr>
      <textDirection val="V_L2R_D2U_T"/>
    </customSectPr>
    <customSectPr/>
    <customSectPr>
      <textDirection val="V_L2R_D2U_T"/>
    </customSectPr>
    <customSectPr>
      <textDirection val="V_L2R_D2U_T"/>
    </customSectPr>
    <customSectPr/>
    <customSectPr>
      <textDirection val="V_L2R_D2U_T"/>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1527</Words>
  <Characters>7407</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红薯新角色</dc:creator>
  <cp:lastModifiedBy>William</cp:lastModifiedBy>
  <cp:revision>2</cp:revision>
  <dcterms:created xsi:type="dcterms:W3CDTF">2024-05-28T08:10:00Z</dcterms:created>
  <dcterms:modified xsi:type="dcterms:W3CDTF">2024-05-28T08:10:00Z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